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D04" w:rsidRDefault="00236CDC" w:rsidP="00236CDC">
      <w:pPr>
        <w:jc w:val="right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762125" cy="1762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B1" w:rsidRPr="008E5BCA" w:rsidRDefault="00B930B8" w:rsidP="00A606AE">
      <w:pPr>
        <w:jc w:val="center"/>
        <w:rPr>
          <w:b/>
          <w:sz w:val="32"/>
          <w:szCs w:val="32"/>
        </w:rPr>
      </w:pPr>
      <w:r w:rsidRPr="008E5BCA">
        <w:rPr>
          <w:b/>
          <w:sz w:val="32"/>
          <w:szCs w:val="32"/>
        </w:rPr>
        <w:t xml:space="preserve">Гуманитарный проект </w:t>
      </w:r>
      <w:r w:rsidR="00F86721">
        <w:rPr>
          <w:b/>
          <w:sz w:val="32"/>
          <w:szCs w:val="32"/>
        </w:rPr>
        <w:t xml:space="preserve">управления по образованию, спорту и туризму </w:t>
      </w:r>
      <w:proofErr w:type="spellStart"/>
      <w:r w:rsidR="00F86721">
        <w:rPr>
          <w:b/>
          <w:sz w:val="32"/>
          <w:szCs w:val="32"/>
        </w:rPr>
        <w:t>Несвижского</w:t>
      </w:r>
      <w:proofErr w:type="spellEnd"/>
      <w:r w:rsidR="00F86721">
        <w:rPr>
          <w:b/>
          <w:sz w:val="32"/>
          <w:szCs w:val="32"/>
        </w:rPr>
        <w:t xml:space="preserve"> районного исполнительного комитета Минской области</w:t>
      </w:r>
      <w:r w:rsidRPr="008E5BCA">
        <w:rPr>
          <w:b/>
          <w:sz w:val="32"/>
          <w:szCs w:val="32"/>
        </w:rPr>
        <w:t xml:space="preserve"> </w:t>
      </w:r>
      <w:r w:rsidR="00CD7FF0">
        <w:rPr>
          <w:b/>
          <w:sz w:val="32"/>
          <w:szCs w:val="32"/>
        </w:rPr>
        <w:t xml:space="preserve">«Территория здоровья» </w:t>
      </w:r>
      <w:r w:rsidR="008E5BCA">
        <w:rPr>
          <w:b/>
          <w:sz w:val="32"/>
          <w:szCs w:val="32"/>
        </w:rPr>
        <w:t>ищет спонсоров</w:t>
      </w:r>
    </w:p>
    <w:p w:rsidR="00B930B8" w:rsidRDefault="00B930B8" w:rsidP="00B930B8">
      <w:pPr>
        <w:jc w:val="both"/>
        <w:rPr>
          <w:b/>
          <w:sz w:val="30"/>
          <w:szCs w:val="3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125"/>
        <w:gridCol w:w="230"/>
      </w:tblGrid>
      <w:tr w:rsidR="00B930B8" w:rsidRPr="003325EF" w:rsidTr="00A606AE">
        <w:trPr>
          <w:trHeight w:val="4056"/>
        </w:trPr>
        <w:tc>
          <w:tcPr>
            <w:tcW w:w="9313" w:type="dxa"/>
            <w:shd w:val="clear" w:color="auto" w:fill="auto"/>
          </w:tcPr>
          <w:p w:rsidR="00B930B8" w:rsidRPr="003325EF" w:rsidRDefault="00100BEA" w:rsidP="00A606AE">
            <w:pPr>
              <w:jc w:val="center"/>
              <w:rPr>
                <w:b/>
                <w:sz w:val="30"/>
                <w:szCs w:val="30"/>
              </w:rPr>
            </w:pPr>
            <w:r w:rsidRPr="00A606AE">
              <w:rPr>
                <w:b/>
                <w:noProof/>
                <w:sz w:val="30"/>
                <w:szCs w:val="30"/>
                <w:lang w:val="en-US" w:eastAsia="en-US"/>
              </w:rPr>
              <w:drawing>
                <wp:inline distT="0" distB="0" distL="0" distR="0">
                  <wp:extent cx="5438775" cy="3276600"/>
                  <wp:effectExtent l="0" t="0" r="0" b="0"/>
                  <wp:docPr id="1" name="Рисунок 1" descr="3 титу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 титу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dxa"/>
            <w:shd w:val="clear" w:color="auto" w:fill="auto"/>
          </w:tcPr>
          <w:p w:rsidR="00B930B8" w:rsidRPr="003325EF" w:rsidRDefault="00B930B8" w:rsidP="003325EF">
            <w:pPr>
              <w:jc w:val="both"/>
              <w:rPr>
                <w:b/>
                <w:sz w:val="30"/>
                <w:szCs w:val="30"/>
              </w:rPr>
            </w:pPr>
          </w:p>
        </w:tc>
      </w:tr>
    </w:tbl>
    <w:p w:rsidR="00B930B8" w:rsidRDefault="00B930B8" w:rsidP="00B930B8">
      <w:pPr>
        <w:jc w:val="both"/>
        <w:rPr>
          <w:b/>
          <w:sz w:val="30"/>
          <w:szCs w:val="30"/>
        </w:rPr>
      </w:pPr>
    </w:p>
    <w:p w:rsidR="00B930B8" w:rsidRPr="00A606AE" w:rsidRDefault="00B930B8" w:rsidP="00B930B8">
      <w:pPr>
        <w:jc w:val="both"/>
        <w:rPr>
          <w:b/>
          <w:sz w:val="30"/>
          <w:szCs w:val="30"/>
        </w:rPr>
      </w:pPr>
      <w:r w:rsidRPr="00A606AE">
        <w:rPr>
          <w:b/>
          <w:sz w:val="30"/>
          <w:szCs w:val="30"/>
        </w:rPr>
        <w:t>Цель проекта: поддержка здорового образа жизни и укрепление здоровья детей на базе детского оздоровительного лагеря «</w:t>
      </w:r>
      <w:r w:rsidR="00F86721" w:rsidRPr="00A606AE">
        <w:rPr>
          <w:b/>
          <w:sz w:val="30"/>
          <w:szCs w:val="30"/>
        </w:rPr>
        <w:t>Орленок</w:t>
      </w:r>
      <w:r w:rsidRPr="00A606AE">
        <w:rPr>
          <w:b/>
          <w:sz w:val="30"/>
          <w:szCs w:val="30"/>
        </w:rPr>
        <w:t>»</w:t>
      </w:r>
    </w:p>
    <w:p w:rsidR="0077016E" w:rsidRPr="00A606AE" w:rsidRDefault="0077016E" w:rsidP="00B930B8">
      <w:pPr>
        <w:jc w:val="both"/>
        <w:rPr>
          <w:b/>
          <w:sz w:val="30"/>
          <w:szCs w:val="30"/>
        </w:rPr>
      </w:pPr>
    </w:p>
    <w:p w:rsidR="00B930B8" w:rsidRPr="00A606AE" w:rsidRDefault="00B930B8" w:rsidP="0033593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245"/>
          <w:tab w:val="left" w:pos="3060"/>
        </w:tabs>
        <w:spacing w:after="0" w:line="300" w:lineRule="exact"/>
        <w:ind w:left="300"/>
        <w:jc w:val="left"/>
        <w:rPr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 xml:space="preserve">Наименование проекта: </w:t>
      </w:r>
      <w:r w:rsidR="00D3628A" w:rsidRPr="00A606AE">
        <w:rPr>
          <w:rStyle w:val="2"/>
          <w:color w:val="000000"/>
          <w:sz w:val="30"/>
          <w:szCs w:val="30"/>
        </w:rPr>
        <w:t>«Территория здоровья»</w:t>
      </w:r>
    </w:p>
    <w:p w:rsidR="00B930B8" w:rsidRPr="00A606AE" w:rsidRDefault="00B930B8" w:rsidP="0033593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  <w:tab w:val="left" w:leader="underscore" w:pos="9094"/>
        </w:tabs>
        <w:spacing w:after="0" w:line="322" w:lineRule="exact"/>
        <w:ind w:firstLine="0"/>
        <w:jc w:val="both"/>
        <w:rPr>
          <w:sz w:val="30"/>
          <w:szCs w:val="30"/>
        </w:rPr>
      </w:pPr>
      <w:r w:rsidRPr="00A606AE">
        <w:rPr>
          <w:rStyle w:val="20"/>
          <w:color w:val="000000"/>
          <w:sz w:val="30"/>
          <w:szCs w:val="30"/>
        </w:rPr>
        <w:t xml:space="preserve">Срок реализации проекта: </w:t>
      </w:r>
      <w:r w:rsidR="0033593E" w:rsidRPr="00A606AE">
        <w:rPr>
          <w:rStyle w:val="20"/>
          <w:color w:val="000000"/>
          <w:sz w:val="30"/>
          <w:szCs w:val="30"/>
        </w:rPr>
        <w:t>10</w:t>
      </w:r>
      <w:r w:rsidRPr="00A606AE">
        <w:rPr>
          <w:rStyle w:val="20"/>
          <w:color w:val="000000"/>
          <w:sz w:val="30"/>
          <w:szCs w:val="30"/>
        </w:rPr>
        <w:t xml:space="preserve"> месяцев</w:t>
      </w:r>
    </w:p>
    <w:p w:rsidR="00B930B8" w:rsidRPr="00A606AE" w:rsidRDefault="00B930B8" w:rsidP="0033593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ind w:firstLine="0"/>
        <w:jc w:val="both"/>
        <w:rPr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 xml:space="preserve">Организация - заявитель, предлагающая проект: </w:t>
      </w:r>
      <w:r w:rsidR="00D3628A" w:rsidRPr="00A606AE">
        <w:rPr>
          <w:rStyle w:val="2"/>
          <w:color w:val="000000"/>
          <w:sz w:val="30"/>
          <w:szCs w:val="30"/>
        </w:rPr>
        <w:t>управление</w:t>
      </w:r>
      <w:r w:rsidRPr="00A606AE">
        <w:rPr>
          <w:rStyle w:val="2"/>
          <w:color w:val="000000"/>
          <w:sz w:val="30"/>
          <w:szCs w:val="30"/>
        </w:rPr>
        <w:t xml:space="preserve"> по образованию</w:t>
      </w:r>
      <w:r w:rsidR="00D3628A" w:rsidRPr="00A606AE">
        <w:rPr>
          <w:rStyle w:val="2"/>
          <w:color w:val="000000"/>
          <w:sz w:val="30"/>
          <w:szCs w:val="30"/>
        </w:rPr>
        <w:t>, спорту и туризму</w:t>
      </w:r>
      <w:r w:rsidRPr="00A606AE">
        <w:rPr>
          <w:rStyle w:val="2"/>
          <w:color w:val="000000"/>
          <w:sz w:val="30"/>
          <w:szCs w:val="30"/>
        </w:rPr>
        <w:t xml:space="preserve"> </w:t>
      </w:r>
      <w:proofErr w:type="spellStart"/>
      <w:r w:rsidR="00D3628A" w:rsidRPr="00A606AE">
        <w:rPr>
          <w:rStyle w:val="2"/>
          <w:color w:val="000000"/>
          <w:sz w:val="30"/>
          <w:szCs w:val="30"/>
        </w:rPr>
        <w:t>Несвижского</w:t>
      </w:r>
      <w:proofErr w:type="spellEnd"/>
      <w:r w:rsidRPr="00A606AE">
        <w:rPr>
          <w:rStyle w:val="2"/>
          <w:color w:val="000000"/>
          <w:sz w:val="30"/>
          <w:szCs w:val="30"/>
        </w:rPr>
        <w:t xml:space="preserve"> райисполкома</w:t>
      </w:r>
    </w:p>
    <w:p w:rsidR="00B930B8" w:rsidRPr="00A606AE" w:rsidRDefault="00B930B8" w:rsidP="0033593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  <w:rPr>
          <w:sz w:val="30"/>
          <w:szCs w:val="30"/>
          <w:u w:val="single"/>
        </w:rPr>
      </w:pPr>
      <w:r w:rsidRPr="00A606AE">
        <w:rPr>
          <w:rStyle w:val="2"/>
          <w:color w:val="000000"/>
          <w:sz w:val="30"/>
          <w:szCs w:val="30"/>
        </w:rPr>
        <w:t xml:space="preserve">Цель проекта: </w:t>
      </w:r>
      <w:r w:rsidR="00125C6C" w:rsidRPr="00A606AE">
        <w:rPr>
          <w:rStyle w:val="2"/>
          <w:color w:val="000000"/>
          <w:sz w:val="30"/>
          <w:szCs w:val="30"/>
          <w:u w:val="single"/>
        </w:rPr>
        <w:t>формирование навыков</w:t>
      </w:r>
      <w:r w:rsidRPr="00A606AE">
        <w:rPr>
          <w:rStyle w:val="2"/>
          <w:color w:val="000000"/>
          <w:sz w:val="30"/>
          <w:szCs w:val="30"/>
          <w:u w:val="single"/>
        </w:rPr>
        <w:t xml:space="preserve"> здорового образа жизни </w:t>
      </w:r>
      <w:r w:rsidR="00706AC3" w:rsidRPr="00A606AE">
        <w:rPr>
          <w:rStyle w:val="2"/>
          <w:color w:val="000000"/>
          <w:sz w:val="30"/>
          <w:szCs w:val="30"/>
          <w:u w:val="single"/>
        </w:rPr>
        <w:t xml:space="preserve">детей, отдыхающих в оздоровительном лагере, их осознанного отношения к своему здоровью, развитие физической активности </w:t>
      </w:r>
      <w:r w:rsidRPr="00A606AE">
        <w:rPr>
          <w:rStyle w:val="2"/>
          <w:color w:val="000000"/>
          <w:sz w:val="30"/>
          <w:szCs w:val="30"/>
          <w:u w:val="single"/>
        </w:rPr>
        <w:t>и</w:t>
      </w:r>
      <w:r w:rsidR="00706AC3" w:rsidRPr="00A606AE">
        <w:rPr>
          <w:rStyle w:val="2"/>
          <w:color w:val="000000"/>
          <w:sz w:val="30"/>
          <w:szCs w:val="30"/>
          <w:u w:val="single"/>
        </w:rPr>
        <w:t xml:space="preserve">, как результат, </w:t>
      </w:r>
      <w:r w:rsidRPr="00A606AE">
        <w:rPr>
          <w:rStyle w:val="2"/>
          <w:color w:val="000000"/>
          <w:sz w:val="30"/>
          <w:szCs w:val="30"/>
          <w:u w:val="single"/>
        </w:rPr>
        <w:t>укрепление здоровья</w:t>
      </w:r>
      <w:r w:rsidR="00CD7FF0" w:rsidRPr="00A606AE">
        <w:rPr>
          <w:rStyle w:val="2"/>
          <w:color w:val="000000"/>
          <w:sz w:val="30"/>
          <w:szCs w:val="30"/>
          <w:u w:val="single"/>
        </w:rPr>
        <w:t xml:space="preserve"> </w:t>
      </w:r>
      <w:r w:rsidRPr="00A606AE">
        <w:rPr>
          <w:rStyle w:val="2"/>
          <w:color w:val="000000"/>
          <w:sz w:val="30"/>
          <w:szCs w:val="30"/>
          <w:u w:val="single"/>
        </w:rPr>
        <w:t xml:space="preserve">различных категорий детей </w:t>
      </w:r>
      <w:proofErr w:type="spellStart"/>
      <w:r w:rsidR="009F50DA" w:rsidRPr="00A606AE">
        <w:rPr>
          <w:rStyle w:val="2"/>
          <w:color w:val="000000"/>
          <w:sz w:val="30"/>
          <w:szCs w:val="30"/>
          <w:u w:val="single"/>
        </w:rPr>
        <w:t>Несвижского</w:t>
      </w:r>
      <w:proofErr w:type="spellEnd"/>
      <w:r w:rsidRPr="00A606AE">
        <w:rPr>
          <w:rStyle w:val="2"/>
          <w:color w:val="000000"/>
          <w:sz w:val="30"/>
          <w:szCs w:val="30"/>
          <w:u w:val="single"/>
        </w:rPr>
        <w:t xml:space="preserve"> района на базе детского </w:t>
      </w:r>
      <w:r w:rsidRPr="00A606AE">
        <w:rPr>
          <w:rStyle w:val="20"/>
          <w:color w:val="000000"/>
          <w:sz w:val="30"/>
          <w:szCs w:val="30"/>
        </w:rPr>
        <w:t>оздоровительного лагеря «</w:t>
      </w:r>
      <w:r w:rsidR="0033593E" w:rsidRPr="00A606AE">
        <w:rPr>
          <w:rStyle w:val="20"/>
          <w:color w:val="000000"/>
          <w:sz w:val="30"/>
          <w:szCs w:val="30"/>
        </w:rPr>
        <w:t>Орл</w:t>
      </w:r>
      <w:r w:rsidR="009F50DA" w:rsidRPr="00A606AE">
        <w:rPr>
          <w:rStyle w:val="20"/>
          <w:color w:val="000000"/>
          <w:sz w:val="30"/>
          <w:szCs w:val="30"/>
        </w:rPr>
        <w:t>енок</w:t>
      </w:r>
      <w:r w:rsidRPr="00A606AE">
        <w:rPr>
          <w:rStyle w:val="20"/>
          <w:color w:val="000000"/>
          <w:sz w:val="30"/>
          <w:szCs w:val="30"/>
        </w:rPr>
        <w:t>»</w:t>
      </w:r>
    </w:p>
    <w:p w:rsidR="00B930B8" w:rsidRPr="00A606AE" w:rsidRDefault="00B930B8" w:rsidP="0033593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17" w:lineRule="exact"/>
        <w:ind w:firstLine="0"/>
        <w:jc w:val="both"/>
        <w:rPr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>Задачи, планируемые к выполнению в рамках реализации проекта:</w:t>
      </w:r>
    </w:p>
    <w:p w:rsidR="009F50DA" w:rsidRPr="00A606AE" w:rsidRDefault="00CD7FF0" w:rsidP="0033593E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sz w:val="30"/>
          <w:szCs w:val="30"/>
        </w:rPr>
        <w:t xml:space="preserve">- </w:t>
      </w:r>
      <w:r w:rsidR="009F50DA" w:rsidRPr="00A606AE">
        <w:rPr>
          <w:rStyle w:val="2"/>
          <w:sz w:val="30"/>
          <w:szCs w:val="30"/>
        </w:rPr>
        <w:t>повышение качества оздоровления детей в оздоровительном лагере «Орленок»;</w:t>
      </w:r>
    </w:p>
    <w:p w:rsidR="00B930B8" w:rsidRPr="00A606AE" w:rsidRDefault="00125C6C" w:rsidP="0033593E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firstLine="0"/>
        <w:jc w:val="both"/>
        <w:rPr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 xml:space="preserve">- </w:t>
      </w:r>
      <w:r w:rsidR="00B930B8" w:rsidRPr="00A606AE">
        <w:rPr>
          <w:rStyle w:val="2"/>
          <w:color w:val="000000"/>
          <w:sz w:val="30"/>
          <w:szCs w:val="30"/>
        </w:rPr>
        <w:t>замена покрытия кровли</w:t>
      </w:r>
      <w:r w:rsidR="009F50DA" w:rsidRPr="00A606AE">
        <w:rPr>
          <w:rStyle w:val="2"/>
          <w:color w:val="000000"/>
          <w:sz w:val="30"/>
          <w:szCs w:val="30"/>
        </w:rPr>
        <w:t xml:space="preserve"> жилых домиков</w:t>
      </w:r>
      <w:r w:rsidR="00B930B8" w:rsidRPr="00A606AE">
        <w:rPr>
          <w:rStyle w:val="2"/>
          <w:color w:val="000000"/>
          <w:sz w:val="30"/>
          <w:szCs w:val="30"/>
        </w:rPr>
        <w:t>;</w:t>
      </w:r>
    </w:p>
    <w:p w:rsidR="00B930B8" w:rsidRPr="00A606AE" w:rsidRDefault="00CD7FF0" w:rsidP="0033593E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49"/>
          <w:tab w:val="left" w:pos="3060"/>
        </w:tabs>
        <w:spacing w:after="0" w:line="317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 xml:space="preserve">- </w:t>
      </w:r>
      <w:r w:rsidR="00B930B8" w:rsidRPr="00A606AE">
        <w:rPr>
          <w:rStyle w:val="2"/>
          <w:color w:val="000000"/>
          <w:sz w:val="30"/>
          <w:szCs w:val="30"/>
        </w:rPr>
        <w:t>замена оконных и дверных проемов</w:t>
      </w:r>
      <w:r w:rsidR="009F50DA" w:rsidRPr="00A606AE">
        <w:rPr>
          <w:rStyle w:val="2"/>
          <w:color w:val="000000"/>
          <w:sz w:val="30"/>
          <w:szCs w:val="30"/>
        </w:rPr>
        <w:t xml:space="preserve"> в жилых домиках</w:t>
      </w:r>
      <w:r w:rsidR="00B930B8" w:rsidRPr="00A606AE">
        <w:rPr>
          <w:rStyle w:val="2"/>
          <w:color w:val="000000"/>
          <w:sz w:val="30"/>
          <w:szCs w:val="30"/>
        </w:rPr>
        <w:t>;</w:t>
      </w:r>
    </w:p>
    <w:p w:rsidR="009F50DA" w:rsidRPr="00A606AE" w:rsidRDefault="00125C6C" w:rsidP="0033593E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49"/>
          <w:tab w:val="left" w:pos="3060"/>
        </w:tabs>
        <w:spacing w:after="0" w:line="317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lastRenderedPageBreak/>
        <w:t xml:space="preserve">- </w:t>
      </w:r>
      <w:r w:rsidR="009F50DA" w:rsidRPr="00A606AE">
        <w:rPr>
          <w:sz w:val="30"/>
          <w:szCs w:val="30"/>
        </w:rPr>
        <w:t>создание спортивно-оздоровительной, игровой площадок и площадки по безопасности дорожного движения</w:t>
      </w:r>
      <w:r w:rsidR="00705889" w:rsidRPr="00A606AE">
        <w:rPr>
          <w:sz w:val="30"/>
          <w:szCs w:val="30"/>
        </w:rPr>
        <w:t xml:space="preserve"> </w:t>
      </w:r>
      <w:r w:rsidR="009F50DA" w:rsidRPr="00A606AE">
        <w:rPr>
          <w:sz w:val="30"/>
          <w:szCs w:val="30"/>
        </w:rPr>
        <w:t>на территории оздоровительного лагеря «Орленок»;</w:t>
      </w:r>
    </w:p>
    <w:p w:rsidR="009F50DA" w:rsidRPr="00A606AE" w:rsidRDefault="00125C6C" w:rsidP="00125C6C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49"/>
          <w:tab w:val="left" w:pos="3060"/>
        </w:tabs>
        <w:spacing w:after="0" w:line="317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 xml:space="preserve">- </w:t>
      </w:r>
      <w:r w:rsidR="009F50DA" w:rsidRPr="00A606AE">
        <w:rPr>
          <w:sz w:val="30"/>
          <w:szCs w:val="30"/>
        </w:rPr>
        <w:t xml:space="preserve">практическая реализация принципов и подходов, анализ и распространение опыта </w:t>
      </w:r>
      <w:r w:rsidR="00706AC3" w:rsidRPr="00A606AE">
        <w:rPr>
          <w:sz w:val="30"/>
          <w:szCs w:val="30"/>
        </w:rPr>
        <w:t>реализации проекта</w:t>
      </w:r>
      <w:r w:rsidR="009F50DA" w:rsidRPr="00A606AE">
        <w:rPr>
          <w:sz w:val="30"/>
          <w:szCs w:val="30"/>
        </w:rPr>
        <w:t>.</w:t>
      </w:r>
    </w:p>
    <w:p w:rsidR="009F50DA" w:rsidRPr="00A606AE" w:rsidRDefault="00B930B8" w:rsidP="00B930B8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sz w:val="30"/>
          <w:szCs w:val="30"/>
          <w:u w:val="none"/>
        </w:rPr>
      </w:pPr>
      <w:r w:rsidRPr="00A606AE">
        <w:rPr>
          <w:rStyle w:val="20"/>
          <w:color w:val="000000"/>
          <w:sz w:val="30"/>
          <w:szCs w:val="30"/>
        </w:rPr>
        <w:t xml:space="preserve">Целевая группа: </w:t>
      </w:r>
    </w:p>
    <w:p w:rsidR="00B930B8" w:rsidRPr="00A606AE" w:rsidRDefault="00B930B8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color w:val="000000"/>
          <w:sz w:val="30"/>
          <w:szCs w:val="30"/>
          <w:u w:val="none"/>
        </w:rPr>
      </w:pPr>
      <w:r w:rsidRPr="00A606AE">
        <w:rPr>
          <w:rStyle w:val="20"/>
          <w:color w:val="000000"/>
          <w:sz w:val="30"/>
          <w:szCs w:val="30"/>
          <w:u w:val="none"/>
        </w:rPr>
        <w:t>дети в возрасте 6-1</w:t>
      </w:r>
      <w:r w:rsidR="009F50DA" w:rsidRPr="00A606AE">
        <w:rPr>
          <w:rStyle w:val="20"/>
          <w:color w:val="000000"/>
          <w:sz w:val="30"/>
          <w:szCs w:val="30"/>
          <w:u w:val="none"/>
        </w:rPr>
        <w:t>5</w:t>
      </w:r>
      <w:r w:rsidRPr="00A606AE">
        <w:rPr>
          <w:rStyle w:val="20"/>
          <w:color w:val="000000"/>
          <w:sz w:val="30"/>
          <w:szCs w:val="30"/>
          <w:u w:val="none"/>
        </w:rPr>
        <w:t xml:space="preserve"> лет</w:t>
      </w:r>
      <w:r w:rsidR="009F50DA" w:rsidRPr="00A606AE">
        <w:rPr>
          <w:rStyle w:val="20"/>
          <w:color w:val="000000"/>
          <w:sz w:val="30"/>
          <w:szCs w:val="30"/>
          <w:u w:val="none"/>
        </w:rPr>
        <w:t>;</w:t>
      </w:r>
    </w:p>
    <w:p w:rsidR="009F50DA" w:rsidRPr="00A606AE" w:rsidRDefault="009F50DA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color w:val="000000"/>
          <w:sz w:val="30"/>
          <w:szCs w:val="30"/>
          <w:u w:val="none"/>
        </w:rPr>
      </w:pPr>
      <w:r w:rsidRPr="00A606AE">
        <w:rPr>
          <w:rStyle w:val="20"/>
          <w:color w:val="000000"/>
          <w:sz w:val="30"/>
          <w:szCs w:val="30"/>
          <w:u w:val="none"/>
        </w:rPr>
        <w:t>педагоги;</w:t>
      </w:r>
    </w:p>
    <w:p w:rsidR="009F50DA" w:rsidRPr="00A606AE" w:rsidRDefault="009F50DA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color w:val="000000"/>
          <w:sz w:val="30"/>
          <w:szCs w:val="30"/>
          <w:u w:val="none"/>
        </w:rPr>
      </w:pPr>
      <w:r w:rsidRPr="00A606AE">
        <w:rPr>
          <w:rStyle w:val="20"/>
          <w:color w:val="000000"/>
          <w:sz w:val="30"/>
          <w:szCs w:val="30"/>
          <w:u w:val="none"/>
        </w:rPr>
        <w:t>родители.</w:t>
      </w:r>
    </w:p>
    <w:p w:rsidR="00125C6C" w:rsidRPr="00A606AE" w:rsidRDefault="00125C6C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 xml:space="preserve">Лагерь предназначен для оздоровления несовершеннолетних детей. Ежегодно в лагере проходят оздоровление около </w:t>
      </w:r>
      <w:r w:rsidR="0033593E" w:rsidRPr="00A606AE">
        <w:rPr>
          <w:sz w:val="30"/>
          <w:szCs w:val="30"/>
        </w:rPr>
        <w:t xml:space="preserve">420 детей, </w:t>
      </w:r>
      <w:r w:rsidRPr="00A606AE">
        <w:rPr>
          <w:sz w:val="30"/>
          <w:szCs w:val="30"/>
        </w:rPr>
        <w:t>в том числе дети-сироты, дети с особенностями психофизического развития, дети, нуждающиеся в государственной защите, дети, признанные находящимися в социально опасном положении.</w:t>
      </w:r>
    </w:p>
    <w:p w:rsidR="00B930B8" w:rsidRPr="00A606AE" w:rsidRDefault="00B930B8" w:rsidP="00B930B8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>Краткое описание мероприятий в рамках проекта:</w:t>
      </w:r>
    </w:p>
    <w:p w:rsidR="009F50DA" w:rsidRPr="00A606AE" w:rsidRDefault="009F50DA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sz w:val="30"/>
          <w:szCs w:val="30"/>
        </w:rPr>
        <w:t xml:space="preserve">Задача № 1. </w:t>
      </w:r>
      <w:r w:rsidRPr="00A606AE">
        <w:rPr>
          <w:rStyle w:val="2"/>
          <w:sz w:val="30"/>
          <w:szCs w:val="30"/>
        </w:rPr>
        <w:t>Повышение качества оздоровления детей в оздоровительном лагере «Орленок»</w:t>
      </w:r>
      <w:r w:rsidR="0033593E" w:rsidRPr="00A606AE">
        <w:rPr>
          <w:rStyle w:val="2"/>
          <w:sz w:val="30"/>
          <w:szCs w:val="30"/>
        </w:rPr>
        <w:t>.</w:t>
      </w:r>
    </w:p>
    <w:p w:rsidR="009F50DA" w:rsidRPr="00A606AE" w:rsidRDefault="009F50DA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sz w:val="30"/>
          <w:szCs w:val="30"/>
        </w:rPr>
        <w:t>Мероприятие 1.1. Об</w:t>
      </w:r>
      <w:r w:rsidR="0033593E" w:rsidRPr="00A606AE">
        <w:rPr>
          <w:rStyle w:val="2"/>
          <w:sz w:val="30"/>
          <w:szCs w:val="30"/>
        </w:rPr>
        <w:t xml:space="preserve">учающие семинары для педагогов </w:t>
      </w:r>
      <w:r w:rsidRPr="00A606AE">
        <w:rPr>
          <w:rStyle w:val="2"/>
          <w:sz w:val="30"/>
          <w:szCs w:val="30"/>
        </w:rPr>
        <w:t>«Формирование здорового образа жизни детей и подростков в оздоровительном лагере», «Обучение детей и подростков навыкам безопасной жизнедеятельности», «Спортивно-оздоровительная работа в детском лагере» (3 семинара, по 30 человек).</w:t>
      </w:r>
    </w:p>
    <w:p w:rsidR="009F50DA" w:rsidRPr="00A606AE" w:rsidRDefault="009F50DA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sz w:val="30"/>
          <w:szCs w:val="30"/>
        </w:rPr>
        <w:t>Мероприятие 1.2. Создание тематической выставки-инсталляции «Быть здоровым – здорово!»</w:t>
      </w:r>
    </w:p>
    <w:p w:rsidR="009F50DA" w:rsidRPr="00A606AE" w:rsidRDefault="009F50DA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sz w:val="30"/>
          <w:szCs w:val="30"/>
        </w:rPr>
        <w:t xml:space="preserve">Мероприятие 1.3. Анкетирование детей, родителей и педагогов «Уровень информированности о здоровом и безопасном образе жизни» (8 </w:t>
      </w:r>
      <w:proofErr w:type="spellStart"/>
      <w:r w:rsidRPr="00A606AE">
        <w:rPr>
          <w:rStyle w:val="2"/>
          <w:sz w:val="30"/>
          <w:szCs w:val="30"/>
        </w:rPr>
        <w:t>анкетирований</w:t>
      </w:r>
      <w:proofErr w:type="spellEnd"/>
      <w:r w:rsidRPr="00A606AE">
        <w:rPr>
          <w:rStyle w:val="2"/>
          <w:sz w:val="30"/>
          <w:szCs w:val="30"/>
        </w:rPr>
        <w:t>: в начале и ко</w:t>
      </w:r>
      <w:r w:rsidR="00705889" w:rsidRPr="00A606AE">
        <w:rPr>
          <w:rStyle w:val="2"/>
          <w:sz w:val="30"/>
          <w:szCs w:val="30"/>
        </w:rPr>
        <w:t>н</w:t>
      </w:r>
      <w:r w:rsidRPr="00A606AE">
        <w:rPr>
          <w:rStyle w:val="2"/>
          <w:sz w:val="30"/>
          <w:szCs w:val="30"/>
        </w:rPr>
        <w:t>це четырех смен)</w:t>
      </w:r>
      <w:r w:rsidR="0033593E" w:rsidRPr="00A606AE">
        <w:rPr>
          <w:rStyle w:val="2"/>
          <w:sz w:val="30"/>
          <w:szCs w:val="30"/>
        </w:rPr>
        <w:t>.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sz w:val="30"/>
          <w:szCs w:val="30"/>
        </w:rPr>
        <w:t>Мероприятие 1.4. Организация работы детско-родительского клуба по интересам «Быть здоровым – здорово!»</w:t>
      </w:r>
      <w:r w:rsidR="00B55D04">
        <w:rPr>
          <w:rStyle w:val="2"/>
          <w:sz w:val="30"/>
          <w:szCs w:val="30"/>
        </w:rPr>
        <w:t xml:space="preserve"> 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sz w:val="30"/>
          <w:szCs w:val="30"/>
        </w:rPr>
        <w:t>Мероприятие 1.5. Приобретение и оформление тематических стендов «Мода на здоровье», «Безопасность вокруг нас»</w:t>
      </w:r>
      <w:r w:rsidR="00A606AE">
        <w:rPr>
          <w:rStyle w:val="2"/>
          <w:sz w:val="30"/>
          <w:szCs w:val="30"/>
        </w:rPr>
        <w:t xml:space="preserve">. 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  <w:r w:rsidRPr="00A606AE">
        <w:rPr>
          <w:rStyle w:val="2"/>
          <w:sz w:val="30"/>
          <w:szCs w:val="30"/>
        </w:rPr>
        <w:t>Мероприятие 1.6. Информирование о проекте и мероприятиях, проводимых в рамках проекта, в средствах массовой информации</w:t>
      </w:r>
      <w:r w:rsidR="0033593E" w:rsidRPr="00A606AE">
        <w:rPr>
          <w:rStyle w:val="2"/>
          <w:sz w:val="30"/>
          <w:szCs w:val="30"/>
        </w:rPr>
        <w:t>.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</w:rPr>
      </w:pPr>
      <w:r w:rsidRPr="00A606AE">
        <w:rPr>
          <w:rStyle w:val="2"/>
          <w:sz w:val="30"/>
          <w:szCs w:val="30"/>
        </w:rPr>
        <w:t xml:space="preserve">Задача № 2. </w:t>
      </w:r>
      <w:r w:rsidRPr="00A606AE">
        <w:rPr>
          <w:rStyle w:val="2"/>
          <w:color w:val="000000"/>
          <w:sz w:val="30"/>
          <w:szCs w:val="30"/>
        </w:rPr>
        <w:t>Замена покрытия кровли жилых домиков.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>Мероприятие 2.1. Замена шиферного покрытия кровли 1</w:t>
      </w:r>
      <w:r w:rsidR="0033593E" w:rsidRPr="00A606AE">
        <w:rPr>
          <w:rStyle w:val="2"/>
          <w:color w:val="000000"/>
          <w:sz w:val="30"/>
          <w:szCs w:val="30"/>
        </w:rPr>
        <w:t>0 жилых домиков общей площадью 605,32</w:t>
      </w:r>
      <w:r w:rsidRPr="00A606AE">
        <w:rPr>
          <w:rStyle w:val="2"/>
          <w:color w:val="000000"/>
          <w:sz w:val="30"/>
          <w:szCs w:val="30"/>
        </w:rPr>
        <w:t xml:space="preserve"> </w:t>
      </w:r>
      <w:proofErr w:type="spellStart"/>
      <w:r w:rsidRPr="00A606AE">
        <w:rPr>
          <w:rStyle w:val="2"/>
          <w:color w:val="000000"/>
          <w:sz w:val="30"/>
          <w:szCs w:val="30"/>
        </w:rPr>
        <w:t>кв.м</w:t>
      </w:r>
      <w:proofErr w:type="spellEnd"/>
      <w:r w:rsidRPr="00A606AE">
        <w:rPr>
          <w:rStyle w:val="2"/>
          <w:color w:val="000000"/>
          <w:sz w:val="30"/>
          <w:szCs w:val="30"/>
        </w:rPr>
        <w:t>.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 xml:space="preserve">Задача № 3. Замена оконных и дверных проемов в жилых домиках. </w:t>
      </w:r>
    </w:p>
    <w:p w:rsidR="00705889" w:rsidRPr="00A606AE" w:rsidRDefault="0033593E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>Мероприятие 3.1. Замена 15 дверных блоков на двери ПВХ в 10</w:t>
      </w:r>
      <w:r w:rsidR="00705889" w:rsidRPr="00A606AE">
        <w:rPr>
          <w:rStyle w:val="2"/>
          <w:color w:val="000000"/>
          <w:sz w:val="30"/>
          <w:szCs w:val="30"/>
        </w:rPr>
        <w:t xml:space="preserve"> жилых домиках.</w:t>
      </w:r>
    </w:p>
    <w:p w:rsidR="00705889" w:rsidRPr="00A606AE" w:rsidRDefault="0033593E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>Мероприятие 3.2. Замена 62</w:t>
      </w:r>
      <w:r w:rsidR="00705889" w:rsidRPr="00A606AE">
        <w:rPr>
          <w:rStyle w:val="2"/>
          <w:color w:val="000000"/>
          <w:sz w:val="30"/>
          <w:szCs w:val="30"/>
        </w:rPr>
        <w:t xml:space="preserve"> оконных блоков на блоки ПВХ в 10 жилых домиках.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rStyle w:val="2"/>
          <w:color w:val="000000"/>
          <w:sz w:val="30"/>
          <w:szCs w:val="30"/>
        </w:rPr>
        <w:t xml:space="preserve">Задача № 4. </w:t>
      </w:r>
      <w:r w:rsidRPr="00A606AE">
        <w:rPr>
          <w:sz w:val="30"/>
          <w:szCs w:val="30"/>
        </w:rPr>
        <w:t xml:space="preserve">Создание спортивно-оздоровительной, </w:t>
      </w:r>
      <w:r w:rsidR="0033593E" w:rsidRPr="00A606AE">
        <w:rPr>
          <w:sz w:val="30"/>
          <w:szCs w:val="30"/>
        </w:rPr>
        <w:t>игровой площадок</w:t>
      </w:r>
      <w:r w:rsidRPr="00A606AE">
        <w:rPr>
          <w:sz w:val="30"/>
          <w:szCs w:val="30"/>
        </w:rPr>
        <w:t xml:space="preserve"> и площадки по безопасности дорожного движения на территории оздоровительного лагеря «Орленок».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>Мероприятие 4.1. Создание и обустройство детской игровой площадки.</w:t>
      </w: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 xml:space="preserve">Мероприятие 4.2. Строительство мини-футбольной площадки с </w:t>
      </w:r>
      <w:r w:rsidRPr="00A606AE">
        <w:rPr>
          <w:sz w:val="30"/>
          <w:szCs w:val="30"/>
        </w:rPr>
        <w:lastRenderedPageBreak/>
        <w:t>искусственным покрытием.</w:t>
      </w:r>
    </w:p>
    <w:p w:rsidR="00705889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>Мероприятие 4.3. Создание и обустройство площадки для фигурного вождения велосипеда и практического изучения правил дорожного движения с детьми.</w:t>
      </w:r>
    </w:p>
    <w:p w:rsidR="00B55D04" w:rsidRPr="00A606AE" w:rsidRDefault="00B55D04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</w:p>
    <w:p w:rsidR="00705889" w:rsidRPr="00A606AE" w:rsidRDefault="00705889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 xml:space="preserve">Мероприятие 4.4. </w:t>
      </w:r>
      <w:r w:rsidR="00CD7FF0" w:rsidRPr="00A606AE">
        <w:rPr>
          <w:sz w:val="30"/>
          <w:szCs w:val="30"/>
        </w:rPr>
        <w:t>Разработка сборника методических рекомендаций для организаторов детского отдыха по обучению навыкам безопасной жизнедеятельности в условиях оздоровительного лагеря.</w:t>
      </w:r>
    </w:p>
    <w:p w:rsidR="00CD7FF0" w:rsidRPr="00A606AE" w:rsidRDefault="00CD7FF0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>Задача № 5. Практическая реализация принципов и подходов, анализ и распространение опыта инициативы.</w:t>
      </w:r>
    </w:p>
    <w:p w:rsidR="00CD7FF0" w:rsidRPr="00A606AE" w:rsidRDefault="00CD7FF0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>Мероприятие 5.1. Организация итогового семинара-практикума для партнеров и заинтересованных педагогов с целью распространения опыта работы.</w:t>
      </w:r>
    </w:p>
    <w:p w:rsidR="00CD7FF0" w:rsidRPr="00A606AE" w:rsidRDefault="00CD7FF0" w:rsidP="00CD7FF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>Мероприятие 5.2. Разработка сборника методических рекомендаций для организаторов детского отдыха по обучению навыкам безопасной жизнедеятельности в условиях оздоровительного лагеря.</w:t>
      </w:r>
    </w:p>
    <w:p w:rsidR="00CD7FF0" w:rsidRPr="00A606AE" w:rsidRDefault="00CD7FF0" w:rsidP="00CD7FF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>Мероприятие 5.3. Внедрение полученного опыта в организацию и проведение последующих смен в оздоровительном лагере «Орленок».</w:t>
      </w:r>
    </w:p>
    <w:p w:rsidR="00CD7FF0" w:rsidRPr="00A606AE" w:rsidRDefault="00CD7FF0" w:rsidP="00CD7FF0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</w:rPr>
      </w:pPr>
      <w:r w:rsidRPr="00A606AE">
        <w:rPr>
          <w:sz w:val="30"/>
          <w:szCs w:val="30"/>
        </w:rPr>
        <w:t xml:space="preserve">Мероприятие 5.4. </w:t>
      </w:r>
      <w:r w:rsidR="0033593E" w:rsidRPr="00A606AE">
        <w:rPr>
          <w:sz w:val="30"/>
          <w:szCs w:val="30"/>
        </w:rPr>
        <w:t xml:space="preserve">Формирование </w:t>
      </w:r>
      <w:r w:rsidRPr="00A606AE">
        <w:rPr>
          <w:sz w:val="30"/>
          <w:szCs w:val="30"/>
        </w:rPr>
        <w:t>и предоставление отчетности по проекту.</w:t>
      </w:r>
    </w:p>
    <w:p w:rsidR="00CD7FF0" w:rsidRPr="00A606AE" w:rsidRDefault="00CD7FF0" w:rsidP="009F50DA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</w:rPr>
      </w:pPr>
    </w:p>
    <w:p w:rsidR="00B930B8" w:rsidRPr="00A606AE" w:rsidRDefault="00B930B8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</w:rPr>
      </w:pPr>
    </w:p>
    <w:tbl>
      <w:tblPr>
        <w:tblW w:w="9682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8"/>
        <w:gridCol w:w="4044"/>
      </w:tblGrid>
      <w:tr w:rsidR="00A606AE" w:rsidRPr="00A606AE" w:rsidTr="002834AC">
        <w:trPr>
          <w:trHeight w:hRule="exact" w:val="658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606AE" w:rsidRPr="00A606AE" w:rsidRDefault="00A606AE" w:rsidP="00A606AE">
            <w:pPr>
              <w:pStyle w:val="21"/>
              <w:shd w:val="clear" w:color="auto" w:fill="auto"/>
              <w:spacing w:after="0" w:line="322" w:lineRule="exact"/>
              <w:ind w:firstLine="0"/>
              <w:jc w:val="left"/>
              <w:rPr>
                <w:sz w:val="30"/>
                <w:szCs w:val="30"/>
              </w:rPr>
            </w:pPr>
            <w:r w:rsidRPr="00A606AE">
              <w:rPr>
                <w:rStyle w:val="22"/>
                <w:color w:val="000000"/>
                <w:sz w:val="30"/>
                <w:szCs w:val="30"/>
              </w:rPr>
              <w:t>8</w:t>
            </w:r>
            <w:r>
              <w:rPr>
                <w:rStyle w:val="22"/>
                <w:color w:val="000000"/>
                <w:sz w:val="30"/>
                <w:szCs w:val="30"/>
              </w:rPr>
              <w:t>. Общий объем финансирования (в</w:t>
            </w:r>
            <w:r w:rsidR="00FC4C7E">
              <w:rPr>
                <w:rStyle w:val="22"/>
                <w:color w:val="000000"/>
                <w:sz w:val="30"/>
                <w:szCs w:val="30"/>
              </w:rPr>
              <w:t xml:space="preserve"> </w:t>
            </w:r>
            <w:r w:rsidRPr="00A606AE">
              <w:rPr>
                <w:rStyle w:val="22"/>
                <w:color w:val="000000"/>
                <w:sz w:val="30"/>
                <w:szCs w:val="30"/>
              </w:rPr>
              <w:t>долларах</w:t>
            </w:r>
            <w:r>
              <w:rPr>
                <w:rStyle w:val="22"/>
                <w:color w:val="000000"/>
                <w:sz w:val="30"/>
                <w:szCs w:val="30"/>
              </w:rPr>
              <w:t xml:space="preserve"> США)</w:t>
            </w:r>
            <w:r w:rsidR="00FC4C7E">
              <w:rPr>
                <w:rStyle w:val="22"/>
                <w:color w:val="000000"/>
                <w:sz w:val="30"/>
                <w:szCs w:val="30"/>
              </w:rPr>
              <w:t xml:space="preserve">: </w:t>
            </w:r>
            <w:r w:rsidR="00FA20C5">
              <w:rPr>
                <w:rStyle w:val="22"/>
                <w:color w:val="000000"/>
                <w:sz w:val="30"/>
                <w:szCs w:val="30"/>
              </w:rPr>
              <w:t>75</w:t>
            </w:r>
            <w:r w:rsidR="00FC4C7E">
              <w:rPr>
                <w:rStyle w:val="22"/>
                <w:color w:val="000000"/>
                <w:sz w:val="30"/>
                <w:szCs w:val="30"/>
              </w:rPr>
              <w:t xml:space="preserve"> 000 </w:t>
            </w:r>
          </w:p>
        </w:tc>
      </w:tr>
      <w:tr w:rsidR="00A606AE" w:rsidRPr="00A606AE" w:rsidTr="00A606AE">
        <w:trPr>
          <w:trHeight w:hRule="exact" w:val="658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C4C7E" w:rsidRDefault="00FC4C7E" w:rsidP="00A606AE">
            <w:pPr>
              <w:pStyle w:val="21"/>
              <w:shd w:val="clear" w:color="auto" w:fill="auto"/>
              <w:spacing w:after="0" w:line="260" w:lineRule="exact"/>
              <w:ind w:firstLine="0"/>
              <w:jc w:val="center"/>
              <w:rPr>
                <w:rStyle w:val="22"/>
                <w:color w:val="000000"/>
                <w:sz w:val="30"/>
                <w:szCs w:val="30"/>
              </w:rPr>
            </w:pPr>
          </w:p>
          <w:p w:rsidR="00A606AE" w:rsidRPr="00A606AE" w:rsidRDefault="00A606AE" w:rsidP="00A606AE">
            <w:pPr>
              <w:pStyle w:val="21"/>
              <w:shd w:val="clear" w:color="auto" w:fill="auto"/>
              <w:spacing w:after="0" w:line="260" w:lineRule="exact"/>
              <w:ind w:firstLine="0"/>
              <w:jc w:val="center"/>
              <w:rPr>
                <w:sz w:val="30"/>
                <w:szCs w:val="30"/>
              </w:rPr>
            </w:pPr>
            <w:r w:rsidRPr="00A606AE">
              <w:rPr>
                <w:rStyle w:val="22"/>
                <w:color w:val="000000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C4C7E" w:rsidRDefault="00A606AE" w:rsidP="00FC4C7E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  <w:rPr>
                <w:rStyle w:val="22"/>
                <w:color w:val="000000"/>
                <w:sz w:val="30"/>
                <w:szCs w:val="30"/>
              </w:rPr>
            </w:pPr>
            <w:r w:rsidRPr="00A606AE">
              <w:rPr>
                <w:rStyle w:val="22"/>
                <w:color w:val="000000"/>
                <w:sz w:val="30"/>
                <w:szCs w:val="30"/>
              </w:rPr>
              <w:t xml:space="preserve">Объем финансирования </w:t>
            </w:r>
          </w:p>
          <w:p w:rsidR="00A606AE" w:rsidRPr="00A606AE" w:rsidRDefault="00A606AE" w:rsidP="00FC4C7E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  <w:rPr>
                <w:sz w:val="30"/>
                <w:szCs w:val="30"/>
              </w:rPr>
            </w:pPr>
            <w:r w:rsidRPr="00A606AE">
              <w:rPr>
                <w:rStyle w:val="22"/>
                <w:color w:val="000000"/>
                <w:sz w:val="30"/>
                <w:szCs w:val="30"/>
              </w:rPr>
              <w:t>(в долларах США)</w:t>
            </w:r>
            <w:r w:rsidR="00FC4C7E">
              <w:rPr>
                <w:rStyle w:val="22"/>
                <w:color w:val="000000"/>
                <w:sz w:val="30"/>
                <w:szCs w:val="30"/>
              </w:rPr>
              <w:t xml:space="preserve"> </w:t>
            </w:r>
          </w:p>
        </w:tc>
      </w:tr>
      <w:tr w:rsidR="00B930B8" w:rsidRPr="00A606AE" w:rsidTr="00A606AE">
        <w:trPr>
          <w:trHeight w:hRule="exact" w:val="341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30B8" w:rsidRPr="00A606AE" w:rsidRDefault="00B930B8" w:rsidP="00B930B8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sz w:val="30"/>
                <w:szCs w:val="30"/>
              </w:rPr>
            </w:pPr>
            <w:r w:rsidRPr="00A606AE">
              <w:rPr>
                <w:rStyle w:val="22"/>
                <w:color w:val="000000"/>
                <w:sz w:val="30"/>
                <w:szCs w:val="30"/>
              </w:rPr>
              <w:t>Средства донора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30B8" w:rsidRPr="00FC4C7E" w:rsidRDefault="001C3C14" w:rsidP="00FC4C7E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sz w:val="30"/>
                <w:szCs w:val="30"/>
              </w:rPr>
            </w:pPr>
            <w:r>
              <w:rPr>
                <w:rStyle w:val="22"/>
                <w:color w:val="000000"/>
                <w:sz w:val="30"/>
                <w:szCs w:val="30"/>
              </w:rPr>
              <w:t xml:space="preserve">  </w:t>
            </w:r>
            <w:r w:rsidR="00FA20C5">
              <w:rPr>
                <w:rStyle w:val="22"/>
                <w:color w:val="000000"/>
                <w:sz w:val="30"/>
                <w:szCs w:val="30"/>
              </w:rPr>
              <w:t>5</w:t>
            </w:r>
            <w:r w:rsidR="001C75CE">
              <w:rPr>
                <w:rStyle w:val="22"/>
                <w:color w:val="000000"/>
                <w:sz w:val="30"/>
                <w:szCs w:val="30"/>
              </w:rPr>
              <w:t xml:space="preserve"> </w:t>
            </w:r>
            <w:r w:rsidR="001C75CE" w:rsidRPr="00FC4C7E">
              <w:rPr>
                <w:rStyle w:val="22"/>
                <w:color w:val="000000"/>
                <w:sz w:val="30"/>
                <w:szCs w:val="30"/>
              </w:rPr>
              <w:t>000</w:t>
            </w:r>
          </w:p>
        </w:tc>
      </w:tr>
      <w:tr w:rsidR="00B930B8" w:rsidRPr="00A606AE" w:rsidTr="00A606AE">
        <w:trPr>
          <w:trHeight w:hRule="exact" w:val="379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30B8" w:rsidRPr="00A606AE" w:rsidRDefault="00B930B8" w:rsidP="00B930B8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sz w:val="30"/>
                <w:szCs w:val="30"/>
              </w:rPr>
            </w:pPr>
            <w:proofErr w:type="spellStart"/>
            <w:r w:rsidRPr="00A606AE">
              <w:rPr>
                <w:rStyle w:val="22"/>
                <w:color w:val="000000"/>
                <w:sz w:val="30"/>
                <w:szCs w:val="30"/>
              </w:rPr>
              <w:t>Софинансирование</w:t>
            </w:r>
            <w:proofErr w:type="spellEnd"/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30B8" w:rsidRPr="00FC4C7E" w:rsidRDefault="00FC4C7E" w:rsidP="001C3C14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sz w:val="30"/>
                <w:szCs w:val="30"/>
              </w:rPr>
            </w:pPr>
            <w:r w:rsidRPr="00FC4C7E">
              <w:rPr>
                <w:rStyle w:val="22"/>
                <w:color w:val="000000"/>
                <w:sz w:val="30"/>
                <w:szCs w:val="30"/>
              </w:rPr>
              <w:t xml:space="preserve"> </w:t>
            </w:r>
            <w:r w:rsidR="001C3C14">
              <w:rPr>
                <w:rStyle w:val="22"/>
                <w:color w:val="000000"/>
                <w:sz w:val="30"/>
                <w:szCs w:val="30"/>
              </w:rPr>
              <w:t xml:space="preserve"> </w:t>
            </w:r>
            <w:r w:rsidR="00FA20C5">
              <w:rPr>
                <w:rStyle w:val="22"/>
                <w:color w:val="000000"/>
                <w:sz w:val="30"/>
                <w:szCs w:val="30"/>
              </w:rPr>
              <w:t>60</w:t>
            </w:r>
            <w:r w:rsidR="001C75CE" w:rsidRPr="00FC4C7E">
              <w:rPr>
                <w:rStyle w:val="22"/>
                <w:color w:val="000000"/>
                <w:sz w:val="30"/>
                <w:szCs w:val="30"/>
              </w:rPr>
              <w:t xml:space="preserve"> 000</w:t>
            </w:r>
          </w:p>
        </w:tc>
      </w:tr>
      <w:tr w:rsidR="00B930B8" w:rsidRPr="00A606AE" w:rsidTr="00A606AE">
        <w:trPr>
          <w:trHeight w:hRule="exact" w:val="662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30B8" w:rsidRPr="00A606AE" w:rsidRDefault="008E5BCA" w:rsidP="00B930B8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sz w:val="30"/>
                <w:szCs w:val="30"/>
              </w:rPr>
            </w:pPr>
            <w:r w:rsidRPr="00A606AE">
              <w:rPr>
                <w:rStyle w:val="22"/>
                <w:color w:val="000000"/>
                <w:sz w:val="30"/>
                <w:szCs w:val="30"/>
              </w:rPr>
              <w:t>9</w:t>
            </w:r>
            <w:r w:rsidR="00B930B8" w:rsidRPr="00A606AE">
              <w:rPr>
                <w:rStyle w:val="22"/>
                <w:color w:val="000000"/>
                <w:sz w:val="30"/>
                <w:szCs w:val="30"/>
              </w:rPr>
              <w:t xml:space="preserve">. Место реализации проекта (область/район, город): </w:t>
            </w:r>
            <w:r w:rsidR="00CD7FF0" w:rsidRPr="00A606AE">
              <w:rPr>
                <w:rStyle w:val="22"/>
                <w:color w:val="000000"/>
                <w:sz w:val="30"/>
                <w:szCs w:val="30"/>
              </w:rPr>
              <w:t>Минская</w:t>
            </w:r>
            <w:r w:rsidR="00B930B8" w:rsidRPr="00A606AE">
              <w:rPr>
                <w:rStyle w:val="22"/>
                <w:color w:val="000000"/>
                <w:sz w:val="30"/>
                <w:szCs w:val="30"/>
              </w:rPr>
              <w:t xml:space="preserve"> область </w:t>
            </w:r>
            <w:proofErr w:type="spellStart"/>
            <w:r w:rsidR="00CD7FF0" w:rsidRPr="00A606AE">
              <w:rPr>
                <w:rStyle w:val="22"/>
                <w:color w:val="000000"/>
                <w:sz w:val="30"/>
                <w:szCs w:val="30"/>
              </w:rPr>
              <w:t>Несвижский</w:t>
            </w:r>
            <w:proofErr w:type="spellEnd"/>
            <w:r w:rsidR="00B930B8" w:rsidRPr="00A606AE">
              <w:rPr>
                <w:rStyle w:val="22"/>
                <w:color w:val="000000"/>
                <w:sz w:val="30"/>
                <w:szCs w:val="30"/>
              </w:rPr>
              <w:t xml:space="preserve"> район </w:t>
            </w:r>
            <w:proofErr w:type="spellStart"/>
            <w:r w:rsidR="00CD7FF0" w:rsidRPr="00A606AE">
              <w:rPr>
                <w:rStyle w:val="22"/>
                <w:color w:val="000000"/>
                <w:sz w:val="30"/>
                <w:szCs w:val="30"/>
              </w:rPr>
              <w:t>Городейский</w:t>
            </w:r>
            <w:proofErr w:type="spellEnd"/>
            <w:r w:rsidR="00CD7FF0" w:rsidRPr="00A606AE">
              <w:rPr>
                <w:rStyle w:val="22"/>
                <w:color w:val="000000"/>
                <w:sz w:val="30"/>
                <w:szCs w:val="30"/>
              </w:rPr>
              <w:t xml:space="preserve"> сельский совет, 10/10</w:t>
            </w:r>
          </w:p>
        </w:tc>
      </w:tr>
      <w:tr w:rsidR="00B930B8" w:rsidRPr="00A606AE" w:rsidTr="00A606AE">
        <w:trPr>
          <w:trHeight w:hRule="exact" w:val="355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30B8" w:rsidRPr="00A606AE" w:rsidRDefault="008E5BCA" w:rsidP="00B930B8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sz w:val="30"/>
                <w:szCs w:val="30"/>
              </w:rPr>
            </w:pPr>
            <w:r w:rsidRPr="00A606AE">
              <w:rPr>
                <w:rStyle w:val="22"/>
                <w:color w:val="000000"/>
                <w:sz w:val="30"/>
                <w:szCs w:val="30"/>
              </w:rPr>
              <w:t>10</w:t>
            </w:r>
            <w:r w:rsidR="00B930B8" w:rsidRPr="00A606AE">
              <w:rPr>
                <w:rStyle w:val="22"/>
                <w:color w:val="000000"/>
                <w:sz w:val="30"/>
                <w:szCs w:val="30"/>
              </w:rPr>
              <w:t>. Контактное лицо: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930B8" w:rsidRPr="00A606AE" w:rsidRDefault="00B930B8" w:rsidP="00B930B8">
            <w:pPr>
              <w:rPr>
                <w:sz w:val="30"/>
                <w:szCs w:val="30"/>
              </w:rPr>
            </w:pPr>
          </w:p>
        </w:tc>
      </w:tr>
      <w:tr w:rsidR="00B930B8" w:rsidRPr="00A606AE" w:rsidTr="00A606AE">
        <w:trPr>
          <w:trHeight w:hRule="exact" w:val="1040"/>
        </w:trPr>
        <w:tc>
          <w:tcPr>
            <w:tcW w:w="9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30B8" w:rsidRPr="00A606AE" w:rsidRDefault="0062735A" w:rsidP="00B930B8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  <w:rPr>
                <w:sz w:val="30"/>
                <w:szCs w:val="30"/>
              </w:rPr>
            </w:pPr>
            <w:r>
              <w:rPr>
                <w:rStyle w:val="22"/>
                <w:color w:val="000000"/>
                <w:sz w:val="30"/>
                <w:szCs w:val="30"/>
              </w:rPr>
              <w:t>Е.С. Степанова</w:t>
            </w:r>
            <w:r w:rsidR="00CD7FF0" w:rsidRPr="00A606AE">
              <w:rPr>
                <w:rStyle w:val="22"/>
                <w:color w:val="000000"/>
                <w:sz w:val="30"/>
                <w:szCs w:val="30"/>
              </w:rPr>
              <w:t xml:space="preserve">, заместитель начальника управления по образованию, спорту и туризму </w:t>
            </w:r>
            <w:proofErr w:type="spellStart"/>
            <w:r w:rsidR="00CD7FF0" w:rsidRPr="00A606AE">
              <w:rPr>
                <w:rStyle w:val="22"/>
                <w:color w:val="000000"/>
                <w:sz w:val="30"/>
                <w:szCs w:val="30"/>
              </w:rPr>
              <w:t>Несвижского</w:t>
            </w:r>
            <w:proofErr w:type="spellEnd"/>
            <w:r w:rsidR="00CD7FF0" w:rsidRPr="00A606AE">
              <w:rPr>
                <w:rStyle w:val="22"/>
                <w:color w:val="000000"/>
                <w:sz w:val="30"/>
                <w:szCs w:val="30"/>
              </w:rPr>
              <w:t xml:space="preserve"> райисполкома</w:t>
            </w:r>
            <w:r w:rsidR="00B930B8" w:rsidRPr="00A606AE">
              <w:rPr>
                <w:rStyle w:val="22"/>
                <w:color w:val="000000"/>
                <w:sz w:val="30"/>
                <w:szCs w:val="30"/>
              </w:rPr>
              <w:t>, телефон 801</w:t>
            </w:r>
            <w:r w:rsidR="00CD7FF0" w:rsidRPr="00A606AE">
              <w:rPr>
                <w:rStyle w:val="22"/>
                <w:color w:val="000000"/>
                <w:sz w:val="30"/>
                <w:szCs w:val="30"/>
              </w:rPr>
              <w:t>7 70 51604</w:t>
            </w:r>
            <w:r w:rsidR="00B930B8" w:rsidRPr="00A606AE">
              <w:rPr>
                <w:rStyle w:val="22"/>
                <w:color w:val="000000"/>
                <w:sz w:val="30"/>
                <w:szCs w:val="30"/>
              </w:rPr>
              <w:t xml:space="preserve">, </w:t>
            </w:r>
            <w:r w:rsidR="00C403FB">
              <w:rPr>
                <w:rStyle w:val="22"/>
                <w:color w:val="000000"/>
                <w:sz w:val="30"/>
                <w:szCs w:val="30"/>
              </w:rPr>
              <w:t xml:space="preserve">  </w:t>
            </w:r>
            <w:r w:rsidR="00B930B8" w:rsidRPr="00A606AE">
              <w:rPr>
                <w:rStyle w:val="22"/>
                <w:color w:val="000000"/>
                <w:sz w:val="30"/>
                <w:szCs w:val="30"/>
                <w:lang w:val="en-US" w:eastAsia="en-US"/>
              </w:rPr>
              <w:t>e</w:t>
            </w:r>
            <w:r w:rsidR="00B930B8" w:rsidRPr="00A606AE">
              <w:rPr>
                <w:rStyle w:val="22"/>
                <w:color w:val="000000"/>
                <w:sz w:val="30"/>
                <w:szCs w:val="30"/>
                <w:lang w:eastAsia="en-US"/>
              </w:rPr>
              <w:t>-</w:t>
            </w:r>
            <w:r w:rsidR="00B930B8" w:rsidRPr="00A606AE">
              <w:rPr>
                <w:rStyle w:val="22"/>
                <w:color w:val="000000"/>
                <w:sz w:val="30"/>
                <w:szCs w:val="30"/>
                <w:lang w:val="en-US" w:eastAsia="en-US"/>
              </w:rPr>
              <w:t>mail</w:t>
            </w:r>
            <w:r w:rsidR="00B930B8" w:rsidRPr="00A606AE">
              <w:rPr>
                <w:rStyle w:val="22"/>
                <w:color w:val="000000"/>
                <w:sz w:val="30"/>
                <w:szCs w:val="30"/>
                <w:lang w:eastAsia="en-US"/>
              </w:rPr>
              <w:t xml:space="preserve">: </w:t>
            </w:r>
            <w:r w:rsidRPr="0062735A">
              <w:rPr>
                <w:rStyle w:val="22"/>
                <w:color w:val="000000"/>
                <w:sz w:val="30"/>
                <w:szCs w:val="30"/>
                <w:lang w:eastAsia="en-US"/>
              </w:rPr>
              <w:t>es-1779@mail.ru</w:t>
            </w:r>
          </w:p>
        </w:tc>
      </w:tr>
    </w:tbl>
    <w:p w:rsidR="0077016E" w:rsidRPr="00CD7FF0" w:rsidRDefault="0077016E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CD7FF0" w:rsidRDefault="00100BEA" w:rsidP="00603CFB">
      <w:pPr>
        <w:jc w:val="center"/>
        <w:rPr>
          <w:b/>
          <w:i/>
          <w:sz w:val="30"/>
          <w:szCs w:val="30"/>
          <w:lang w:val="en-US"/>
        </w:rPr>
      </w:pPr>
      <w:r w:rsidRPr="00A606AE">
        <w:rPr>
          <w:b/>
          <w:i/>
          <w:noProof/>
          <w:sz w:val="30"/>
          <w:szCs w:val="30"/>
          <w:lang w:val="en-US" w:eastAsia="en-US"/>
        </w:rPr>
        <w:lastRenderedPageBreak/>
        <w:drawing>
          <wp:inline distT="0" distB="0" distL="0" distR="0">
            <wp:extent cx="5638800" cy="3381375"/>
            <wp:effectExtent l="0" t="0" r="0" b="0"/>
            <wp:docPr id="2" name="Рисунок 2" descr="титу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ьн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7E" w:rsidRDefault="00FC4C7E" w:rsidP="00A606AE">
      <w:pPr>
        <w:rPr>
          <w:b/>
          <w:sz w:val="40"/>
          <w:szCs w:val="40"/>
          <w:lang w:val="en-US"/>
        </w:rPr>
      </w:pPr>
    </w:p>
    <w:p w:rsidR="00CD7FF0" w:rsidRDefault="00100BEA" w:rsidP="00603CFB">
      <w:pPr>
        <w:jc w:val="center"/>
        <w:rPr>
          <w:b/>
          <w:sz w:val="40"/>
          <w:szCs w:val="40"/>
          <w:lang w:val="en-US"/>
        </w:rPr>
      </w:pPr>
      <w:r w:rsidRPr="00FC4C7E">
        <w:rPr>
          <w:b/>
          <w:noProof/>
          <w:sz w:val="40"/>
          <w:szCs w:val="40"/>
          <w:lang w:val="en-US" w:eastAsia="en-US"/>
        </w:rPr>
        <w:drawing>
          <wp:inline distT="0" distB="0" distL="0" distR="0">
            <wp:extent cx="5150096" cy="2955256"/>
            <wp:effectExtent l="0" t="0" r="0" b="0"/>
            <wp:docPr id="3" name="Рисунок 3" descr="IMG_20160526_15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526_1501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1" cy="29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FB" w:rsidRDefault="00603CFB" w:rsidP="00603CFB">
      <w:pPr>
        <w:jc w:val="center"/>
        <w:rPr>
          <w:b/>
          <w:sz w:val="40"/>
          <w:szCs w:val="40"/>
          <w:lang w:val="en-US"/>
        </w:rPr>
      </w:pPr>
    </w:p>
    <w:p w:rsidR="00FC4C7E" w:rsidRDefault="00100BEA" w:rsidP="005C2A78">
      <w:pPr>
        <w:jc w:val="center"/>
        <w:rPr>
          <w:b/>
          <w:sz w:val="40"/>
          <w:szCs w:val="40"/>
        </w:rPr>
      </w:pPr>
      <w:r w:rsidRPr="00FC4C7E">
        <w:rPr>
          <w:b/>
          <w:noProof/>
          <w:sz w:val="40"/>
          <w:szCs w:val="40"/>
          <w:lang w:val="en-US" w:eastAsia="en-US"/>
        </w:rPr>
        <w:lastRenderedPageBreak/>
        <w:drawing>
          <wp:inline distT="0" distB="0" distL="0" distR="0">
            <wp:extent cx="5196840" cy="3111209"/>
            <wp:effectExtent l="0" t="0" r="3810" b="0"/>
            <wp:docPr id="4" name="Рисунок 4" descr="IMG_20160526_15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60526_1504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78" cy="31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FB" w:rsidRPr="00603CFB" w:rsidRDefault="00603CFB" w:rsidP="005C2A78">
      <w:pPr>
        <w:jc w:val="center"/>
        <w:rPr>
          <w:b/>
          <w:sz w:val="30"/>
          <w:szCs w:val="30"/>
        </w:rPr>
      </w:pPr>
    </w:p>
    <w:p w:rsidR="00FC4C7E" w:rsidRDefault="00100BEA" w:rsidP="005C2A78">
      <w:pPr>
        <w:jc w:val="center"/>
        <w:rPr>
          <w:b/>
          <w:sz w:val="40"/>
          <w:szCs w:val="40"/>
        </w:rPr>
      </w:pPr>
      <w:r w:rsidRPr="00FC4C7E">
        <w:rPr>
          <w:b/>
          <w:noProof/>
          <w:sz w:val="40"/>
          <w:szCs w:val="40"/>
          <w:lang w:val="en-US" w:eastAsia="en-US"/>
        </w:rPr>
        <w:drawing>
          <wp:inline distT="0" distB="0" distL="0" distR="0">
            <wp:extent cx="5273395" cy="3162300"/>
            <wp:effectExtent l="0" t="0" r="3810" b="0"/>
            <wp:docPr id="5" name="Рисунок 5" descr="IMG_20160526_15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60526_1501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70" cy="31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5C" w:rsidRDefault="00DC4B5C" w:rsidP="005C2A78">
      <w:pPr>
        <w:jc w:val="center"/>
        <w:rPr>
          <w:b/>
          <w:sz w:val="40"/>
          <w:szCs w:val="40"/>
        </w:rPr>
      </w:pPr>
    </w:p>
    <w:p w:rsidR="00FC4C7E" w:rsidRPr="00FC4C7E" w:rsidRDefault="00100BEA" w:rsidP="005C2A78">
      <w:pPr>
        <w:jc w:val="center"/>
        <w:rPr>
          <w:b/>
          <w:sz w:val="40"/>
          <w:szCs w:val="40"/>
        </w:rPr>
      </w:pPr>
      <w:r w:rsidRPr="00FC4C7E">
        <w:rPr>
          <w:b/>
          <w:noProof/>
          <w:sz w:val="40"/>
          <w:szCs w:val="40"/>
          <w:lang w:val="en-US" w:eastAsia="en-US"/>
        </w:rPr>
        <w:lastRenderedPageBreak/>
        <w:drawing>
          <wp:inline distT="0" distB="0" distL="0" distR="0">
            <wp:extent cx="4914900" cy="6076950"/>
            <wp:effectExtent l="0" t="0" r="0" b="0"/>
            <wp:docPr id="6" name="Рисунок 6" descr="IMG_20170524_14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524_1456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7E" w:rsidRDefault="00FC4C7E" w:rsidP="005C2A78">
      <w:pPr>
        <w:jc w:val="center"/>
        <w:rPr>
          <w:b/>
          <w:sz w:val="40"/>
          <w:szCs w:val="40"/>
        </w:rPr>
      </w:pPr>
    </w:p>
    <w:p w:rsidR="00FC4C7E" w:rsidRDefault="00FC4C7E" w:rsidP="005C2A78">
      <w:pPr>
        <w:jc w:val="center"/>
        <w:rPr>
          <w:b/>
          <w:sz w:val="40"/>
          <w:szCs w:val="40"/>
        </w:rPr>
      </w:pPr>
    </w:p>
    <w:p w:rsidR="00FC4C7E" w:rsidRDefault="00FC4C7E" w:rsidP="005C2A78">
      <w:pPr>
        <w:jc w:val="center"/>
        <w:rPr>
          <w:b/>
          <w:sz w:val="40"/>
          <w:szCs w:val="40"/>
        </w:rPr>
      </w:pPr>
    </w:p>
    <w:p w:rsidR="00FC4C7E" w:rsidRDefault="00FC4C7E" w:rsidP="005C2A78">
      <w:pPr>
        <w:jc w:val="center"/>
        <w:rPr>
          <w:b/>
          <w:sz w:val="40"/>
          <w:szCs w:val="40"/>
        </w:rPr>
      </w:pPr>
    </w:p>
    <w:p w:rsidR="005C2A78" w:rsidRPr="00CD7FF0" w:rsidRDefault="005C2A78" w:rsidP="005C2A78">
      <w:pPr>
        <w:jc w:val="center"/>
        <w:rPr>
          <w:b/>
          <w:sz w:val="40"/>
          <w:szCs w:val="40"/>
          <w:lang w:val="en-US"/>
        </w:rPr>
      </w:pPr>
      <w:r w:rsidRPr="0077016E">
        <w:rPr>
          <w:b/>
          <w:sz w:val="40"/>
          <w:szCs w:val="40"/>
        </w:rPr>
        <w:t>Будем</w:t>
      </w:r>
      <w:r w:rsidRPr="00CD7FF0">
        <w:rPr>
          <w:b/>
          <w:sz w:val="40"/>
          <w:szCs w:val="40"/>
          <w:lang w:val="en-US"/>
        </w:rPr>
        <w:t xml:space="preserve"> </w:t>
      </w:r>
      <w:r w:rsidRPr="0077016E">
        <w:rPr>
          <w:b/>
          <w:sz w:val="40"/>
          <w:szCs w:val="40"/>
        </w:rPr>
        <w:t>рады</w:t>
      </w:r>
      <w:r w:rsidRPr="00CD7FF0">
        <w:rPr>
          <w:b/>
          <w:sz w:val="40"/>
          <w:szCs w:val="40"/>
          <w:lang w:val="en-US"/>
        </w:rPr>
        <w:t xml:space="preserve"> </w:t>
      </w:r>
      <w:r w:rsidRPr="0077016E">
        <w:rPr>
          <w:b/>
          <w:sz w:val="40"/>
          <w:szCs w:val="40"/>
        </w:rPr>
        <w:t>сотрудничеству</w:t>
      </w:r>
      <w:r w:rsidRPr="00CD7FF0">
        <w:rPr>
          <w:b/>
          <w:sz w:val="40"/>
          <w:szCs w:val="40"/>
          <w:lang w:val="en-US"/>
        </w:rPr>
        <w:t>!</w:t>
      </w:r>
    </w:p>
    <w:p w:rsidR="005C2A78" w:rsidRPr="00CD7FF0" w:rsidRDefault="005C2A78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en-US"/>
        </w:rPr>
      </w:pPr>
    </w:p>
    <w:p w:rsidR="005C2A78" w:rsidRPr="00CD7FF0" w:rsidRDefault="005C2A78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en-US"/>
        </w:rPr>
      </w:pPr>
    </w:p>
    <w:p w:rsidR="005C2A78" w:rsidRPr="00CD7FF0" w:rsidRDefault="005C2A78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:rsidR="00CD7FF0" w:rsidRDefault="00CD7FF0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:rsidR="00CD7FF0" w:rsidRDefault="00CD7FF0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:rsidR="005C2A78" w:rsidRPr="001C75CE" w:rsidRDefault="005C2A78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lang w:val="en-US"/>
        </w:rPr>
      </w:pPr>
    </w:p>
    <w:p w:rsidR="005C2A78" w:rsidRPr="001C75CE" w:rsidRDefault="005C2A78" w:rsidP="0077016E">
      <w:pPr>
        <w:rPr>
          <w:sz w:val="26"/>
          <w:szCs w:val="26"/>
          <w:lang w:val="en-US"/>
        </w:rPr>
      </w:pPr>
    </w:p>
    <w:p w:rsidR="005C2A78" w:rsidRPr="001C75CE" w:rsidRDefault="005C2A78" w:rsidP="0077016E">
      <w:pPr>
        <w:rPr>
          <w:sz w:val="26"/>
          <w:szCs w:val="26"/>
          <w:lang w:val="en-US"/>
        </w:rPr>
      </w:pPr>
    </w:p>
    <w:p w:rsidR="0077016E" w:rsidRDefault="0077016E" w:rsidP="00B930B8">
      <w:pPr>
        <w:jc w:val="both"/>
        <w:rPr>
          <w:b/>
          <w:sz w:val="30"/>
          <w:szCs w:val="30"/>
          <w:lang w:val="en-US"/>
        </w:rPr>
      </w:pPr>
    </w:p>
    <w:p w:rsidR="00956967" w:rsidRDefault="00956967" w:rsidP="00B930B8">
      <w:pPr>
        <w:jc w:val="both"/>
        <w:rPr>
          <w:b/>
          <w:sz w:val="30"/>
          <w:szCs w:val="30"/>
          <w:lang w:val="en-US"/>
        </w:rPr>
      </w:pPr>
    </w:p>
    <w:p w:rsidR="00956967" w:rsidRPr="004D3F66" w:rsidRDefault="00956967" w:rsidP="009569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Humanitarian P</w:t>
      </w:r>
      <w:r w:rsidRPr="004D3F66">
        <w:rPr>
          <w:b/>
          <w:sz w:val="28"/>
          <w:szCs w:val="28"/>
          <w:lang w:val="en-US"/>
        </w:rPr>
        <w:t>roject "Health Territory" of</w:t>
      </w:r>
      <w:r>
        <w:rPr>
          <w:b/>
          <w:sz w:val="28"/>
          <w:szCs w:val="28"/>
          <w:lang w:val="en-US"/>
        </w:rPr>
        <w:t xml:space="preserve"> the Department on</w:t>
      </w:r>
      <w:r w:rsidRPr="004D3F66">
        <w:rPr>
          <w:b/>
          <w:sz w:val="28"/>
          <w:szCs w:val="28"/>
          <w:lang w:val="en-US"/>
        </w:rPr>
        <w:t xml:space="preserve"> Education, Sports and Tourism</w:t>
      </w:r>
      <w:r>
        <w:rPr>
          <w:b/>
          <w:sz w:val="28"/>
          <w:szCs w:val="28"/>
          <w:lang w:val="en-US"/>
        </w:rPr>
        <w:t xml:space="preserve"> Affairs of </w:t>
      </w:r>
      <w:proofErr w:type="spellStart"/>
      <w:r>
        <w:rPr>
          <w:b/>
          <w:sz w:val="28"/>
          <w:szCs w:val="28"/>
          <w:lang w:val="en-US"/>
        </w:rPr>
        <w:t>Nesvizh</w:t>
      </w:r>
      <w:proofErr w:type="spellEnd"/>
      <w:r>
        <w:rPr>
          <w:b/>
          <w:sz w:val="28"/>
          <w:szCs w:val="28"/>
          <w:lang w:val="en-US"/>
        </w:rPr>
        <w:t xml:space="preserve"> D</w:t>
      </w:r>
      <w:r w:rsidRPr="004D3F66">
        <w:rPr>
          <w:b/>
          <w:sz w:val="28"/>
          <w:szCs w:val="28"/>
          <w:lang w:val="en-US"/>
        </w:rPr>
        <w:t>istric</w:t>
      </w:r>
      <w:r>
        <w:rPr>
          <w:b/>
          <w:sz w:val="28"/>
          <w:szCs w:val="28"/>
          <w:lang w:val="en-US"/>
        </w:rPr>
        <w:t>t Executive Committee of Minsk Region is Looking for S</w:t>
      </w:r>
      <w:r w:rsidRPr="004D3F66">
        <w:rPr>
          <w:b/>
          <w:sz w:val="28"/>
          <w:szCs w:val="28"/>
          <w:lang w:val="en-US"/>
        </w:rPr>
        <w:t>ponsors</w:t>
      </w:r>
    </w:p>
    <w:p w:rsidR="00956967" w:rsidRPr="004D3F66" w:rsidRDefault="00956967" w:rsidP="00956967">
      <w:pPr>
        <w:jc w:val="both"/>
        <w:rPr>
          <w:b/>
          <w:sz w:val="30"/>
          <w:szCs w:val="30"/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125"/>
        <w:gridCol w:w="230"/>
      </w:tblGrid>
      <w:tr w:rsidR="00956967" w:rsidRPr="003325EF" w:rsidTr="00C931BC">
        <w:trPr>
          <w:trHeight w:val="4056"/>
        </w:trPr>
        <w:tc>
          <w:tcPr>
            <w:tcW w:w="9313" w:type="dxa"/>
            <w:shd w:val="clear" w:color="auto" w:fill="auto"/>
          </w:tcPr>
          <w:p w:rsidR="00956967" w:rsidRPr="003325EF" w:rsidRDefault="00956967" w:rsidP="00C931BC">
            <w:pPr>
              <w:jc w:val="center"/>
              <w:rPr>
                <w:b/>
                <w:sz w:val="30"/>
                <w:szCs w:val="30"/>
              </w:rPr>
            </w:pPr>
            <w:r w:rsidRPr="00A606AE">
              <w:rPr>
                <w:b/>
                <w:noProof/>
                <w:sz w:val="30"/>
                <w:szCs w:val="30"/>
                <w:lang w:val="en-US" w:eastAsia="en-US"/>
              </w:rPr>
              <w:drawing>
                <wp:inline distT="0" distB="0" distL="0" distR="0">
                  <wp:extent cx="5440680" cy="3276600"/>
                  <wp:effectExtent l="0" t="0" r="7620" b="0"/>
                  <wp:docPr id="12" name="Рисунок 12" descr="3 титу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 титу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68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dxa"/>
            <w:shd w:val="clear" w:color="auto" w:fill="auto"/>
          </w:tcPr>
          <w:p w:rsidR="00956967" w:rsidRPr="003325EF" w:rsidRDefault="00956967" w:rsidP="00C931BC">
            <w:pPr>
              <w:jc w:val="both"/>
              <w:rPr>
                <w:b/>
                <w:sz w:val="30"/>
                <w:szCs w:val="30"/>
              </w:rPr>
            </w:pPr>
          </w:p>
        </w:tc>
      </w:tr>
    </w:tbl>
    <w:p w:rsidR="00956967" w:rsidRDefault="00956967" w:rsidP="00956967">
      <w:pPr>
        <w:jc w:val="both"/>
        <w:rPr>
          <w:b/>
          <w:sz w:val="30"/>
          <w:szCs w:val="30"/>
        </w:rPr>
      </w:pPr>
    </w:p>
    <w:p w:rsidR="00956967" w:rsidRPr="004D3F66" w:rsidRDefault="00956967" w:rsidP="00956967">
      <w:pPr>
        <w:jc w:val="both"/>
        <w:rPr>
          <w:b/>
          <w:sz w:val="28"/>
          <w:szCs w:val="28"/>
          <w:lang w:val="en-US"/>
        </w:rPr>
      </w:pPr>
      <w:r w:rsidRPr="004D3F66">
        <w:rPr>
          <w:b/>
          <w:sz w:val="28"/>
          <w:szCs w:val="28"/>
          <w:lang w:val="en-US"/>
        </w:rPr>
        <w:t xml:space="preserve">The goal of the project: </w:t>
      </w:r>
      <w:r w:rsidRPr="00CC1390">
        <w:rPr>
          <w:sz w:val="28"/>
          <w:szCs w:val="28"/>
          <w:lang w:val="en-US"/>
        </w:rPr>
        <w:t>to support a healthy lifestyle and improve the health of children in the children's recreation camp "</w:t>
      </w:r>
      <w:proofErr w:type="spellStart"/>
      <w:r w:rsidRPr="00CC1390">
        <w:rPr>
          <w:sz w:val="28"/>
          <w:szCs w:val="28"/>
          <w:lang w:val="en-US"/>
        </w:rPr>
        <w:t>Orlyonok</w:t>
      </w:r>
      <w:proofErr w:type="spellEnd"/>
      <w:r w:rsidRPr="00CC1390">
        <w:rPr>
          <w:sz w:val="28"/>
          <w:szCs w:val="28"/>
          <w:lang w:val="en-US"/>
        </w:rPr>
        <w:t>"</w:t>
      </w:r>
    </w:p>
    <w:p w:rsidR="00956967" w:rsidRPr="004D3F66" w:rsidRDefault="00956967" w:rsidP="00956967">
      <w:pPr>
        <w:jc w:val="center"/>
        <w:rPr>
          <w:b/>
          <w:sz w:val="30"/>
          <w:szCs w:val="30"/>
          <w:lang w:val="en-US"/>
        </w:rPr>
      </w:pPr>
    </w:p>
    <w:p w:rsidR="00956967" w:rsidRPr="004765F3" w:rsidRDefault="00956967" w:rsidP="00956967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  <w:tab w:val="left" w:leader="underscore" w:pos="9094"/>
        </w:tabs>
        <w:spacing w:after="0" w:line="322" w:lineRule="exact"/>
        <w:ind w:firstLine="0"/>
        <w:jc w:val="both"/>
        <w:rPr>
          <w:sz w:val="30"/>
          <w:szCs w:val="30"/>
        </w:rPr>
      </w:pPr>
      <w:r>
        <w:rPr>
          <w:sz w:val="30"/>
          <w:szCs w:val="30"/>
          <w:lang w:val="en-US"/>
        </w:rPr>
        <w:t>Project name: "Health Territory</w:t>
      </w:r>
      <w:r w:rsidRPr="004765F3">
        <w:rPr>
          <w:sz w:val="30"/>
          <w:szCs w:val="30"/>
          <w:lang w:val="en-US"/>
        </w:rPr>
        <w:t>"</w:t>
      </w:r>
      <w:r>
        <w:rPr>
          <w:sz w:val="30"/>
          <w:szCs w:val="30"/>
          <w:lang w:val="en-US"/>
        </w:rPr>
        <w:t>.</w:t>
      </w:r>
    </w:p>
    <w:p w:rsidR="00956967" w:rsidRPr="004765F3" w:rsidRDefault="00956967" w:rsidP="00956967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ind w:firstLine="0"/>
        <w:jc w:val="both"/>
        <w:rPr>
          <w:sz w:val="30"/>
          <w:szCs w:val="30"/>
          <w:u w:val="single"/>
        </w:rPr>
      </w:pPr>
      <w:r w:rsidRPr="004765F3">
        <w:rPr>
          <w:sz w:val="30"/>
          <w:szCs w:val="30"/>
          <w:u w:val="single"/>
          <w:lang w:val="en-US"/>
        </w:rPr>
        <w:t>Project duration: 10 months.</w:t>
      </w:r>
    </w:p>
    <w:p w:rsidR="00956967" w:rsidRPr="004765F3" w:rsidRDefault="00956967" w:rsidP="00956967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  <w:rPr>
          <w:sz w:val="30"/>
          <w:szCs w:val="30"/>
          <w:u w:val="single"/>
          <w:lang w:val="en-US"/>
        </w:rPr>
      </w:pPr>
      <w:r w:rsidRPr="004765F3">
        <w:rPr>
          <w:sz w:val="30"/>
          <w:szCs w:val="30"/>
          <w:lang w:val="en-US"/>
        </w:rPr>
        <w:t>The applicant organization proposin</w:t>
      </w:r>
      <w:r>
        <w:rPr>
          <w:sz w:val="30"/>
          <w:szCs w:val="30"/>
          <w:lang w:val="en-US"/>
        </w:rPr>
        <w:t xml:space="preserve">g the project: The Department on Education, Sports </w:t>
      </w:r>
      <w:r w:rsidRPr="004765F3">
        <w:rPr>
          <w:sz w:val="30"/>
          <w:szCs w:val="30"/>
          <w:lang w:val="en-US"/>
        </w:rPr>
        <w:t>and Tourism</w:t>
      </w:r>
      <w:r>
        <w:rPr>
          <w:sz w:val="30"/>
          <w:szCs w:val="30"/>
          <w:lang w:val="en-US"/>
        </w:rPr>
        <w:t xml:space="preserve"> Affairs</w:t>
      </w:r>
      <w:r w:rsidRPr="004765F3">
        <w:rPr>
          <w:sz w:val="30"/>
          <w:szCs w:val="30"/>
          <w:lang w:val="en-US"/>
        </w:rPr>
        <w:t xml:space="preserve"> of </w:t>
      </w:r>
      <w:proofErr w:type="spellStart"/>
      <w:r w:rsidRPr="004765F3">
        <w:rPr>
          <w:sz w:val="30"/>
          <w:szCs w:val="30"/>
          <w:lang w:val="en-US"/>
        </w:rPr>
        <w:t>Nesvizh</w:t>
      </w:r>
      <w:proofErr w:type="spellEnd"/>
      <w:r w:rsidRPr="004765F3">
        <w:rPr>
          <w:sz w:val="30"/>
          <w:szCs w:val="30"/>
          <w:lang w:val="en-US"/>
        </w:rPr>
        <w:t xml:space="preserve"> District Executive Committee.</w:t>
      </w:r>
    </w:p>
    <w:p w:rsidR="00956967" w:rsidRPr="004765F3" w:rsidRDefault="00956967" w:rsidP="00603CFB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42"/>
          <w:tab w:val="left" w:pos="259"/>
          <w:tab w:val="left" w:pos="426"/>
        </w:tabs>
        <w:spacing w:after="0" w:line="317" w:lineRule="exact"/>
        <w:ind w:firstLine="0"/>
        <w:jc w:val="both"/>
        <w:rPr>
          <w:sz w:val="30"/>
          <w:szCs w:val="30"/>
          <w:u w:val="single"/>
          <w:lang w:val="en-US"/>
        </w:rPr>
      </w:pPr>
      <w:r w:rsidRPr="004765F3">
        <w:rPr>
          <w:sz w:val="30"/>
          <w:szCs w:val="30"/>
          <w:lang w:val="en-US"/>
        </w:rPr>
        <w:t xml:space="preserve">The project goals: </w:t>
      </w:r>
      <w:r w:rsidRPr="004765F3">
        <w:rPr>
          <w:sz w:val="30"/>
          <w:szCs w:val="30"/>
          <w:u w:val="single"/>
          <w:lang w:val="en-US"/>
        </w:rPr>
        <w:t>the formation of skills for a healthy lifestyle of child</w:t>
      </w:r>
      <w:r>
        <w:rPr>
          <w:sz w:val="30"/>
          <w:szCs w:val="30"/>
          <w:u w:val="single"/>
          <w:lang w:val="en-US"/>
        </w:rPr>
        <w:t>ren during their vacations  in the recreation</w:t>
      </w:r>
      <w:r w:rsidRPr="004765F3">
        <w:rPr>
          <w:sz w:val="30"/>
          <w:szCs w:val="30"/>
          <w:u w:val="single"/>
          <w:lang w:val="en-US"/>
        </w:rPr>
        <w:t xml:space="preserve"> camp “</w:t>
      </w:r>
      <w:proofErr w:type="spellStart"/>
      <w:r w:rsidRPr="004765F3">
        <w:rPr>
          <w:sz w:val="30"/>
          <w:szCs w:val="30"/>
          <w:u w:val="single"/>
          <w:lang w:val="en-US"/>
        </w:rPr>
        <w:t>Orlyonok</w:t>
      </w:r>
      <w:proofErr w:type="spellEnd"/>
      <w:r w:rsidRPr="004765F3">
        <w:rPr>
          <w:sz w:val="30"/>
          <w:szCs w:val="30"/>
          <w:u w:val="single"/>
          <w:lang w:val="en-US"/>
        </w:rPr>
        <w:t xml:space="preserve">”, their conscious attitude </w:t>
      </w:r>
      <w:r>
        <w:rPr>
          <w:sz w:val="30"/>
          <w:szCs w:val="30"/>
          <w:u w:val="single"/>
          <w:lang w:val="en-US"/>
        </w:rPr>
        <w:t>to their health, the increasing</w:t>
      </w:r>
      <w:r w:rsidRPr="004765F3">
        <w:rPr>
          <w:sz w:val="30"/>
          <w:szCs w:val="30"/>
          <w:u w:val="single"/>
          <w:lang w:val="en-US"/>
        </w:rPr>
        <w:t xml:space="preserve"> of physical activity and, as a result, health promotion for various categories of children in </w:t>
      </w:r>
      <w:proofErr w:type="spellStart"/>
      <w:r w:rsidRPr="004765F3">
        <w:rPr>
          <w:sz w:val="30"/>
          <w:szCs w:val="30"/>
          <w:u w:val="single"/>
          <w:lang w:val="en-US"/>
        </w:rPr>
        <w:t>Nesvizh</w:t>
      </w:r>
      <w:proofErr w:type="spellEnd"/>
      <w:r w:rsidRPr="004765F3">
        <w:rPr>
          <w:sz w:val="30"/>
          <w:szCs w:val="30"/>
          <w:u w:val="single"/>
          <w:lang w:val="en-US"/>
        </w:rPr>
        <w:t xml:space="preserve"> district. 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5. Tasks scheduled for implementation within the project:</w:t>
      </w:r>
    </w:p>
    <w:p w:rsidR="00956967" w:rsidRPr="00956967" w:rsidRDefault="00956967" w:rsidP="00956967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firstLine="0"/>
        <w:jc w:val="both"/>
        <w:rPr>
          <w:rStyle w:val="2"/>
          <w:sz w:val="30"/>
          <w:szCs w:val="30"/>
          <w:lang w:val="en-US"/>
        </w:rPr>
      </w:pPr>
      <w:r w:rsidRPr="004765F3">
        <w:rPr>
          <w:rStyle w:val="2"/>
          <w:sz w:val="30"/>
          <w:szCs w:val="30"/>
          <w:lang w:val="en-US"/>
        </w:rPr>
        <w:t xml:space="preserve">- </w:t>
      </w:r>
      <w:r w:rsidRPr="004765F3">
        <w:rPr>
          <w:sz w:val="30"/>
          <w:szCs w:val="30"/>
          <w:lang w:val="en-US"/>
        </w:rPr>
        <w:t>improving the quality of children</w:t>
      </w:r>
      <w:r>
        <w:rPr>
          <w:sz w:val="30"/>
          <w:szCs w:val="30"/>
          <w:lang w:val="en-US"/>
        </w:rPr>
        <w:t>'s health at the “</w:t>
      </w:r>
      <w:proofErr w:type="spellStart"/>
      <w:r>
        <w:rPr>
          <w:sz w:val="30"/>
          <w:szCs w:val="30"/>
          <w:lang w:val="en-US"/>
        </w:rPr>
        <w:t>Orlyonok</w:t>
      </w:r>
      <w:proofErr w:type="spellEnd"/>
      <w:r>
        <w:rPr>
          <w:sz w:val="30"/>
          <w:szCs w:val="30"/>
          <w:lang w:val="en-US"/>
        </w:rPr>
        <w:t>” recreation</w:t>
      </w:r>
      <w:r w:rsidRPr="004765F3">
        <w:rPr>
          <w:sz w:val="30"/>
          <w:szCs w:val="30"/>
          <w:lang w:val="en-US"/>
        </w:rPr>
        <w:t xml:space="preserve"> camp;</w:t>
      </w:r>
    </w:p>
    <w:p w:rsidR="00956967" w:rsidRPr="00956967" w:rsidRDefault="00956967" w:rsidP="00956967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54"/>
          <w:tab w:val="left" w:pos="3060"/>
        </w:tabs>
        <w:spacing w:after="0" w:line="317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rStyle w:val="2"/>
          <w:color w:val="000000"/>
          <w:sz w:val="30"/>
          <w:szCs w:val="30"/>
          <w:lang w:val="en-US"/>
        </w:rPr>
        <w:t xml:space="preserve">- </w:t>
      </w:r>
      <w:r w:rsidRPr="004765F3">
        <w:rPr>
          <w:sz w:val="30"/>
          <w:szCs w:val="30"/>
          <w:lang w:val="en-US"/>
        </w:rPr>
        <w:t>replacement</w:t>
      </w:r>
      <w:r>
        <w:rPr>
          <w:sz w:val="30"/>
          <w:szCs w:val="30"/>
          <w:lang w:val="en-US"/>
        </w:rPr>
        <w:t xml:space="preserve"> (fixing)</w:t>
      </w:r>
      <w:r w:rsidRPr="004765F3">
        <w:rPr>
          <w:sz w:val="30"/>
          <w:szCs w:val="30"/>
          <w:lang w:val="en-US"/>
        </w:rPr>
        <w:t xml:space="preserve"> of the roof of residential buildings;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49"/>
          <w:tab w:val="left" w:pos="3060"/>
        </w:tabs>
        <w:spacing w:after="0" w:line="317" w:lineRule="exact"/>
        <w:ind w:firstLine="0"/>
        <w:jc w:val="both"/>
        <w:rPr>
          <w:rStyle w:val="2"/>
          <w:sz w:val="30"/>
          <w:szCs w:val="30"/>
          <w:lang w:val="en-US"/>
        </w:rPr>
      </w:pPr>
      <w:r w:rsidRPr="004765F3">
        <w:rPr>
          <w:rStyle w:val="2"/>
          <w:color w:val="000000"/>
          <w:sz w:val="30"/>
          <w:szCs w:val="30"/>
          <w:lang w:val="en-US"/>
        </w:rPr>
        <w:t xml:space="preserve">- </w:t>
      </w:r>
      <w:r w:rsidRPr="004765F3">
        <w:rPr>
          <w:sz w:val="30"/>
          <w:szCs w:val="30"/>
          <w:lang w:val="en-US"/>
        </w:rPr>
        <w:t>replacement of window and door openings in residential buildings;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uto"/>
        <w:tabs>
          <w:tab w:val="left" w:pos="142"/>
          <w:tab w:val="left" w:pos="3060"/>
        </w:tabs>
        <w:spacing w:after="0" w:line="317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 xml:space="preserve">- </w:t>
      </w:r>
      <w:r>
        <w:rPr>
          <w:sz w:val="30"/>
          <w:szCs w:val="30"/>
          <w:lang w:val="en-US"/>
        </w:rPr>
        <w:t xml:space="preserve"> creation of a sport</w:t>
      </w:r>
      <w:r w:rsidRPr="004765F3">
        <w:rPr>
          <w:sz w:val="30"/>
          <w:szCs w:val="30"/>
          <w:lang w:val="en-US"/>
        </w:rPr>
        <w:t xml:space="preserve"> and recreational playground for children and a platform for ensuring the safety of road </w:t>
      </w:r>
      <w:r>
        <w:rPr>
          <w:sz w:val="30"/>
          <w:szCs w:val="30"/>
          <w:lang w:val="en-US"/>
        </w:rPr>
        <w:t>traffic on the territory of the “</w:t>
      </w:r>
      <w:proofErr w:type="spellStart"/>
      <w:r w:rsidRPr="004765F3">
        <w:rPr>
          <w:sz w:val="30"/>
          <w:szCs w:val="30"/>
          <w:lang w:val="en-US"/>
        </w:rPr>
        <w:t>Orlyonok</w:t>
      </w:r>
      <w:proofErr w:type="spellEnd"/>
      <w:r>
        <w:rPr>
          <w:sz w:val="30"/>
          <w:szCs w:val="30"/>
          <w:lang w:val="en-US"/>
        </w:rPr>
        <w:t>”</w:t>
      </w:r>
      <w:r w:rsidRPr="004765F3">
        <w:rPr>
          <w:sz w:val="30"/>
          <w:szCs w:val="30"/>
          <w:lang w:val="en-US"/>
        </w:rPr>
        <w:t xml:space="preserve"> recreation camp;</w:t>
      </w:r>
    </w:p>
    <w:p w:rsidR="00956967" w:rsidRPr="004765F3" w:rsidRDefault="00956967" w:rsidP="00956967">
      <w:pPr>
        <w:pStyle w:val="21"/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49"/>
          <w:tab w:val="left" w:pos="3060"/>
        </w:tabs>
        <w:spacing w:after="0" w:line="317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- practical implementation of principles and approaches, analysis and dissemination of project implementation experience.</w:t>
      </w:r>
    </w:p>
    <w:p w:rsidR="00956967" w:rsidRPr="004765F3" w:rsidRDefault="00956967" w:rsidP="00956967">
      <w:pPr>
        <w:pStyle w:val="21"/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sz w:val="30"/>
          <w:szCs w:val="30"/>
          <w:u w:val="none"/>
          <w:lang w:val="en-US"/>
        </w:rPr>
      </w:pPr>
      <w:r w:rsidRPr="004765F3">
        <w:rPr>
          <w:rStyle w:val="20"/>
          <w:color w:val="000000"/>
          <w:sz w:val="30"/>
          <w:szCs w:val="30"/>
          <w:lang w:val="en-US"/>
        </w:rPr>
        <w:t xml:space="preserve">6. </w:t>
      </w:r>
      <w:r w:rsidRPr="004765F3">
        <w:rPr>
          <w:sz w:val="30"/>
          <w:szCs w:val="30"/>
          <w:u w:val="single"/>
          <w:lang w:val="en-US"/>
        </w:rPr>
        <w:t>Target group</w:t>
      </w:r>
      <w:r w:rsidRPr="004765F3">
        <w:rPr>
          <w:rStyle w:val="20"/>
          <w:color w:val="000000"/>
          <w:sz w:val="30"/>
          <w:szCs w:val="30"/>
          <w:lang w:val="en-US"/>
        </w:rPr>
        <w:t xml:space="preserve">: </w:t>
      </w:r>
    </w:p>
    <w:p w:rsidR="00956967" w:rsidRPr="004765F3" w:rsidRDefault="00956967" w:rsidP="00956967">
      <w:pPr>
        <w:pStyle w:val="21"/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color w:val="000000"/>
          <w:sz w:val="30"/>
          <w:szCs w:val="30"/>
          <w:u w:val="none"/>
          <w:lang w:val="en-US"/>
        </w:rPr>
      </w:pPr>
      <w:r w:rsidRPr="004765F3">
        <w:rPr>
          <w:sz w:val="30"/>
          <w:szCs w:val="30"/>
          <w:lang w:val="en-US"/>
        </w:rPr>
        <w:t>children aged 6-15 years</w:t>
      </w:r>
      <w:r w:rsidRPr="004765F3">
        <w:rPr>
          <w:rStyle w:val="20"/>
          <w:color w:val="000000"/>
          <w:sz w:val="30"/>
          <w:szCs w:val="30"/>
          <w:u w:val="none"/>
          <w:lang w:val="en-US"/>
        </w:rPr>
        <w:t>;</w:t>
      </w:r>
    </w:p>
    <w:p w:rsidR="00956967" w:rsidRPr="004765F3" w:rsidRDefault="00956967" w:rsidP="00956967">
      <w:pPr>
        <w:pStyle w:val="21"/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color w:val="000000"/>
          <w:sz w:val="30"/>
          <w:szCs w:val="30"/>
          <w:u w:val="none"/>
          <w:lang w:val="en-US"/>
        </w:rPr>
      </w:pPr>
      <w:r w:rsidRPr="004765F3">
        <w:rPr>
          <w:sz w:val="30"/>
          <w:szCs w:val="30"/>
          <w:lang w:val="en-US"/>
        </w:rPr>
        <w:t>teachers</w:t>
      </w:r>
      <w:r w:rsidRPr="004765F3">
        <w:rPr>
          <w:rStyle w:val="20"/>
          <w:color w:val="000000"/>
          <w:sz w:val="30"/>
          <w:szCs w:val="30"/>
          <w:u w:val="none"/>
          <w:lang w:val="en-US"/>
        </w:rPr>
        <w:t>;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color w:val="000000"/>
          <w:sz w:val="30"/>
          <w:szCs w:val="30"/>
          <w:u w:val="none"/>
          <w:lang w:val="en-US"/>
        </w:rPr>
      </w:pPr>
      <w:r w:rsidRPr="004765F3">
        <w:rPr>
          <w:sz w:val="30"/>
          <w:szCs w:val="30"/>
          <w:lang w:val="en-US"/>
        </w:rPr>
        <w:t>parents</w:t>
      </w:r>
      <w:r w:rsidRPr="004765F3">
        <w:rPr>
          <w:rStyle w:val="20"/>
          <w:color w:val="000000"/>
          <w:sz w:val="30"/>
          <w:szCs w:val="30"/>
          <w:u w:val="none"/>
          <w:lang w:val="en-US"/>
        </w:rPr>
        <w:t>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 xml:space="preserve">The camp is </w:t>
      </w:r>
      <w:r w:rsidRPr="004765F3">
        <w:rPr>
          <w:sz w:val="30"/>
          <w:szCs w:val="30"/>
          <w:lang w:val="en-US"/>
        </w:rPr>
        <w:t>organized for the rehabilitati</w:t>
      </w:r>
      <w:r>
        <w:rPr>
          <w:sz w:val="30"/>
          <w:szCs w:val="30"/>
          <w:lang w:val="en-US"/>
        </w:rPr>
        <w:t>on of minor children. Each year</w:t>
      </w:r>
      <w:r w:rsidRPr="004765F3">
        <w:rPr>
          <w:sz w:val="30"/>
          <w:szCs w:val="30"/>
          <w:lang w:val="en-US"/>
        </w:rPr>
        <w:t xml:space="preserve"> about </w:t>
      </w:r>
      <w:r w:rsidRPr="004765F3">
        <w:rPr>
          <w:sz w:val="30"/>
          <w:szCs w:val="30"/>
          <w:lang w:val="en-US"/>
        </w:rPr>
        <w:lastRenderedPageBreak/>
        <w:t>420 children undergo rehabilitation in the camp, including orphans, children with psychophysical developmental characteristics, children who are in need of state protection, as well as th</w:t>
      </w:r>
      <w:r>
        <w:rPr>
          <w:sz w:val="30"/>
          <w:szCs w:val="30"/>
          <w:lang w:val="en-US"/>
        </w:rPr>
        <w:t xml:space="preserve">e children who are considered to </w:t>
      </w:r>
      <w:proofErr w:type="gramStart"/>
      <w:r>
        <w:rPr>
          <w:sz w:val="30"/>
          <w:szCs w:val="30"/>
          <w:lang w:val="en-US"/>
        </w:rPr>
        <w:t xml:space="preserve">be </w:t>
      </w:r>
      <w:r w:rsidRPr="004765F3">
        <w:rPr>
          <w:sz w:val="30"/>
          <w:szCs w:val="30"/>
          <w:lang w:val="en-US"/>
        </w:rPr>
        <w:t xml:space="preserve"> in</w:t>
      </w:r>
      <w:proofErr w:type="gramEnd"/>
      <w:r w:rsidRPr="004765F3">
        <w:rPr>
          <w:sz w:val="30"/>
          <w:szCs w:val="30"/>
          <w:lang w:val="en-US"/>
        </w:rPr>
        <w:t xml:space="preserve"> a socially dangerous position.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  <w:lang w:val="en-US"/>
        </w:rPr>
      </w:pPr>
      <w:r w:rsidRPr="004765F3">
        <w:rPr>
          <w:rStyle w:val="2"/>
          <w:color w:val="000000"/>
          <w:sz w:val="30"/>
          <w:szCs w:val="30"/>
          <w:lang w:val="en-US"/>
        </w:rPr>
        <w:t xml:space="preserve">7. </w:t>
      </w:r>
      <w:r w:rsidRPr="004765F3">
        <w:rPr>
          <w:sz w:val="30"/>
          <w:szCs w:val="30"/>
          <w:lang w:val="en-US"/>
        </w:rPr>
        <w:t>Brief description of the project activities</w:t>
      </w:r>
      <w:r w:rsidRPr="004765F3">
        <w:rPr>
          <w:rStyle w:val="2"/>
          <w:color w:val="000000"/>
          <w:sz w:val="30"/>
          <w:szCs w:val="30"/>
          <w:lang w:val="en-US"/>
        </w:rPr>
        <w:t>: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Task</w:t>
      </w:r>
      <w:r w:rsidRPr="004765F3">
        <w:rPr>
          <w:sz w:val="30"/>
          <w:szCs w:val="30"/>
          <w:lang w:val="en-US"/>
        </w:rPr>
        <w:t xml:space="preserve"> 1. Improving the quality of children's h</w:t>
      </w:r>
      <w:r>
        <w:rPr>
          <w:sz w:val="30"/>
          <w:szCs w:val="30"/>
          <w:lang w:val="en-US"/>
        </w:rPr>
        <w:t>ealth in the recreation camp “</w:t>
      </w:r>
      <w:proofErr w:type="spellStart"/>
      <w:r>
        <w:rPr>
          <w:sz w:val="30"/>
          <w:szCs w:val="30"/>
          <w:lang w:val="en-US"/>
        </w:rPr>
        <w:t>Orlyonok</w:t>
      </w:r>
      <w:proofErr w:type="spellEnd"/>
      <w:r>
        <w:rPr>
          <w:sz w:val="30"/>
          <w:szCs w:val="30"/>
          <w:lang w:val="en-US"/>
        </w:rPr>
        <w:t>”.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1.1. Training seminars for teachers “Forming a healthy lifestyle for children and adolescents in a recreation camp”, “Teaching children and adole</w:t>
      </w:r>
      <w:r>
        <w:rPr>
          <w:sz w:val="30"/>
          <w:szCs w:val="30"/>
          <w:lang w:val="en-US"/>
        </w:rPr>
        <w:t>scents safe lifestyle</w:t>
      </w:r>
      <w:r w:rsidRPr="004765F3">
        <w:rPr>
          <w:sz w:val="30"/>
          <w:szCs w:val="30"/>
          <w:lang w:val="en-US"/>
        </w:rPr>
        <w:t xml:space="preserve"> skills”, “Sports and recreational work in a children's camp” (3 workshops, 30 people each</w:t>
      </w:r>
      <w:r w:rsidRPr="004765F3">
        <w:rPr>
          <w:rStyle w:val="2"/>
          <w:sz w:val="30"/>
          <w:szCs w:val="30"/>
          <w:lang w:val="en-US"/>
        </w:rPr>
        <w:t>).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1.2. Creating a thematic exhibition-installation "Being healthy is great!"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 xml:space="preserve">Activity 1.3. Questioning of children, parents and teachers "The level of awareness of a healthy and safe lifestyle" (8 surveys: at the </w:t>
      </w:r>
      <w:r>
        <w:rPr>
          <w:sz w:val="30"/>
          <w:szCs w:val="30"/>
          <w:lang w:val="en-US"/>
        </w:rPr>
        <w:t>beginning and end of four terms</w:t>
      </w:r>
      <w:r w:rsidRPr="004765F3">
        <w:rPr>
          <w:sz w:val="30"/>
          <w:szCs w:val="30"/>
          <w:lang w:val="en-US"/>
        </w:rPr>
        <w:t>)</w:t>
      </w:r>
      <w:r w:rsidRPr="004765F3">
        <w:rPr>
          <w:rStyle w:val="2"/>
          <w:sz w:val="30"/>
          <w:szCs w:val="30"/>
          <w:lang w:val="en-US"/>
        </w:rPr>
        <w:t>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1.4. Organi</w:t>
      </w:r>
      <w:r>
        <w:rPr>
          <w:sz w:val="30"/>
          <w:szCs w:val="30"/>
          <w:lang w:val="en-US"/>
        </w:rPr>
        <w:t>zation of the club</w:t>
      </w:r>
      <w:r w:rsidRPr="004765F3">
        <w:rPr>
          <w:sz w:val="30"/>
          <w:szCs w:val="30"/>
          <w:lang w:val="en-US"/>
        </w:rPr>
        <w:t xml:space="preserve"> “Being healthy is great!”</w:t>
      </w:r>
      <w:r w:rsidRPr="004765F3">
        <w:rPr>
          <w:rStyle w:val="2"/>
          <w:sz w:val="30"/>
          <w:szCs w:val="30"/>
          <w:lang w:val="en-US"/>
        </w:rPr>
        <w:t xml:space="preserve"> </w:t>
      </w:r>
      <w:r>
        <w:rPr>
          <w:rStyle w:val="2"/>
          <w:sz w:val="30"/>
          <w:szCs w:val="30"/>
          <w:lang w:val="en-US"/>
        </w:rPr>
        <w:t>for children and their parents.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 xml:space="preserve">Activity 1.5. Acquisition and design of </w:t>
      </w:r>
      <w:r>
        <w:rPr>
          <w:sz w:val="30"/>
          <w:szCs w:val="30"/>
          <w:lang w:val="en-US"/>
        </w:rPr>
        <w:t>the themed stands “</w:t>
      </w:r>
      <w:r w:rsidRPr="004765F3">
        <w:rPr>
          <w:sz w:val="30"/>
          <w:szCs w:val="30"/>
          <w:lang w:val="en-US"/>
        </w:rPr>
        <w:t>Health</w:t>
      </w:r>
      <w:r>
        <w:rPr>
          <w:sz w:val="30"/>
          <w:szCs w:val="30"/>
          <w:lang w:val="en-US"/>
        </w:rPr>
        <w:t xml:space="preserve"> is in fashion</w:t>
      </w:r>
      <w:r w:rsidRPr="004765F3">
        <w:rPr>
          <w:sz w:val="30"/>
          <w:szCs w:val="30"/>
          <w:lang w:val="en-US"/>
        </w:rPr>
        <w:t>”, “Safety</w:t>
      </w:r>
      <w:r>
        <w:rPr>
          <w:sz w:val="30"/>
          <w:szCs w:val="30"/>
          <w:lang w:val="en-US"/>
        </w:rPr>
        <w:t xml:space="preserve"> is</w:t>
      </w:r>
      <w:r w:rsidRPr="004765F3">
        <w:rPr>
          <w:sz w:val="30"/>
          <w:szCs w:val="30"/>
          <w:lang w:val="en-US"/>
        </w:rPr>
        <w:t xml:space="preserve"> around us”</w:t>
      </w:r>
      <w:r w:rsidRPr="004765F3">
        <w:rPr>
          <w:rStyle w:val="2"/>
          <w:sz w:val="30"/>
          <w:szCs w:val="30"/>
          <w:lang w:val="en-US"/>
        </w:rPr>
        <w:t xml:space="preserve">. 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Activity 1.6. Advertising</w:t>
      </w:r>
      <w:r w:rsidRPr="004765F3">
        <w:rPr>
          <w:sz w:val="30"/>
          <w:szCs w:val="30"/>
          <w:lang w:val="en-US"/>
        </w:rPr>
        <w:t xml:space="preserve"> the project and</w:t>
      </w:r>
      <w:r>
        <w:rPr>
          <w:sz w:val="30"/>
          <w:szCs w:val="30"/>
          <w:lang w:val="en-US"/>
        </w:rPr>
        <w:t xml:space="preserve"> its events  </w:t>
      </w:r>
      <w:r w:rsidRPr="004765F3">
        <w:rPr>
          <w:sz w:val="30"/>
          <w:szCs w:val="30"/>
          <w:lang w:val="en-US"/>
        </w:rPr>
        <w:t xml:space="preserve"> in the media</w:t>
      </w:r>
      <w:r w:rsidRPr="004765F3">
        <w:rPr>
          <w:rStyle w:val="2"/>
          <w:sz w:val="30"/>
          <w:szCs w:val="30"/>
          <w:lang w:val="en-US"/>
        </w:rPr>
        <w:t>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 xml:space="preserve">Task </w:t>
      </w:r>
      <w:r w:rsidRPr="004765F3">
        <w:rPr>
          <w:sz w:val="30"/>
          <w:szCs w:val="30"/>
          <w:lang w:val="en-US"/>
        </w:rPr>
        <w:t xml:space="preserve"> 2</w:t>
      </w:r>
      <w:proofErr w:type="gramEnd"/>
      <w:r w:rsidRPr="004765F3">
        <w:rPr>
          <w:sz w:val="30"/>
          <w:szCs w:val="30"/>
          <w:lang w:val="en-US"/>
        </w:rPr>
        <w:t>. Replacing</w:t>
      </w:r>
      <w:r>
        <w:rPr>
          <w:sz w:val="30"/>
          <w:szCs w:val="30"/>
          <w:lang w:val="en-US"/>
        </w:rPr>
        <w:t xml:space="preserve"> of</w:t>
      </w:r>
      <w:r w:rsidRPr="004765F3">
        <w:rPr>
          <w:sz w:val="30"/>
          <w:szCs w:val="30"/>
          <w:lang w:val="en-US"/>
        </w:rPr>
        <w:t xml:space="preserve"> the roofing of residential houses</w:t>
      </w:r>
      <w:r w:rsidRPr="004765F3">
        <w:rPr>
          <w:rStyle w:val="2"/>
          <w:color w:val="000000"/>
          <w:sz w:val="30"/>
          <w:szCs w:val="30"/>
          <w:lang w:val="en-US"/>
        </w:rPr>
        <w:t>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 xml:space="preserve">Activity 2.1. Replacing </w:t>
      </w:r>
      <w:r>
        <w:rPr>
          <w:sz w:val="30"/>
          <w:szCs w:val="30"/>
          <w:lang w:val="en-US"/>
        </w:rPr>
        <w:t xml:space="preserve">of </w:t>
      </w:r>
      <w:r w:rsidRPr="004765F3">
        <w:rPr>
          <w:sz w:val="30"/>
          <w:szCs w:val="30"/>
          <w:lang w:val="en-US"/>
        </w:rPr>
        <w:t>the slate roofing of 10 residential houses with a total area of ​​605.32 sq.</w:t>
      </w:r>
      <w:r>
        <w:rPr>
          <w:sz w:val="30"/>
          <w:szCs w:val="30"/>
          <w:lang w:val="en-US"/>
        </w:rPr>
        <w:t xml:space="preserve"> m.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 xml:space="preserve">Task </w:t>
      </w:r>
      <w:r w:rsidRPr="004765F3">
        <w:rPr>
          <w:sz w:val="30"/>
          <w:szCs w:val="30"/>
          <w:lang w:val="en-US"/>
        </w:rPr>
        <w:t xml:space="preserve"> 3</w:t>
      </w:r>
      <w:proofErr w:type="gramEnd"/>
      <w:r w:rsidRPr="004765F3">
        <w:rPr>
          <w:sz w:val="30"/>
          <w:szCs w:val="30"/>
          <w:lang w:val="en-US"/>
        </w:rPr>
        <w:t>. Replacing</w:t>
      </w:r>
      <w:r>
        <w:rPr>
          <w:sz w:val="30"/>
          <w:szCs w:val="30"/>
          <w:lang w:val="en-US"/>
        </w:rPr>
        <w:t xml:space="preserve"> of</w:t>
      </w:r>
      <w:r w:rsidRPr="004765F3">
        <w:rPr>
          <w:sz w:val="30"/>
          <w:szCs w:val="30"/>
          <w:lang w:val="en-US"/>
        </w:rPr>
        <w:t xml:space="preserve"> the window and door openings in residential houses</w:t>
      </w:r>
      <w:r w:rsidRPr="004765F3">
        <w:rPr>
          <w:rStyle w:val="2"/>
          <w:color w:val="000000"/>
          <w:sz w:val="30"/>
          <w:szCs w:val="30"/>
          <w:lang w:val="en-US"/>
        </w:rPr>
        <w:t xml:space="preserve">. 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3.1. Replacing</w:t>
      </w:r>
      <w:r>
        <w:rPr>
          <w:sz w:val="30"/>
          <w:szCs w:val="30"/>
          <w:lang w:val="en-US"/>
        </w:rPr>
        <w:t xml:space="preserve"> of</w:t>
      </w:r>
      <w:r w:rsidRPr="004765F3">
        <w:rPr>
          <w:sz w:val="30"/>
          <w:szCs w:val="30"/>
          <w:lang w:val="en-US"/>
        </w:rPr>
        <w:t xml:space="preserve"> the 15 door units on the PVC doors in 10 residential houses</w:t>
      </w:r>
      <w:r w:rsidRPr="004765F3">
        <w:rPr>
          <w:rStyle w:val="2"/>
          <w:color w:val="000000"/>
          <w:sz w:val="30"/>
          <w:szCs w:val="30"/>
          <w:lang w:val="en-US"/>
        </w:rPr>
        <w:t>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3.2. Replacing</w:t>
      </w:r>
      <w:r>
        <w:rPr>
          <w:sz w:val="30"/>
          <w:szCs w:val="30"/>
          <w:lang w:val="en-US"/>
        </w:rPr>
        <w:t xml:space="preserve"> of </w:t>
      </w:r>
      <w:r w:rsidRPr="004765F3">
        <w:rPr>
          <w:sz w:val="30"/>
          <w:szCs w:val="30"/>
          <w:lang w:val="en-US"/>
        </w:rPr>
        <w:t>62 window blocks with PVC blocks in 10 residential houses</w:t>
      </w:r>
      <w:r w:rsidRPr="004765F3">
        <w:rPr>
          <w:rStyle w:val="2"/>
          <w:color w:val="000000"/>
          <w:sz w:val="30"/>
          <w:szCs w:val="30"/>
          <w:lang w:val="en-US"/>
        </w:rPr>
        <w:t>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 xml:space="preserve">Task </w:t>
      </w:r>
      <w:r w:rsidRPr="004765F3">
        <w:rPr>
          <w:sz w:val="30"/>
          <w:szCs w:val="30"/>
          <w:lang w:val="en-US"/>
        </w:rPr>
        <w:t xml:space="preserve"> 4</w:t>
      </w:r>
      <w:proofErr w:type="gramEnd"/>
      <w:r w:rsidRPr="004765F3">
        <w:rPr>
          <w:sz w:val="30"/>
          <w:szCs w:val="30"/>
          <w:lang w:val="en-US"/>
        </w:rPr>
        <w:t>. C</w:t>
      </w:r>
      <w:r>
        <w:rPr>
          <w:sz w:val="30"/>
          <w:szCs w:val="30"/>
          <w:lang w:val="en-US"/>
        </w:rPr>
        <w:t>reating a sports and recreation</w:t>
      </w:r>
      <w:r w:rsidRPr="004765F3">
        <w:rPr>
          <w:sz w:val="30"/>
          <w:szCs w:val="30"/>
          <w:lang w:val="en-US"/>
        </w:rPr>
        <w:t xml:space="preserve"> playground and </w:t>
      </w:r>
      <w:r>
        <w:rPr>
          <w:sz w:val="30"/>
          <w:szCs w:val="30"/>
          <w:lang w:val="en-US"/>
        </w:rPr>
        <w:t xml:space="preserve">a </w:t>
      </w:r>
      <w:r w:rsidRPr="004765F3">
        <w:rPr>
          <w:sz w:val="30"/>
          <w:szCs w:val="30"/>
          <w:lang w:val="en-US"/>
        </w:rPr>
        <w:t xml:space="preserve">playground </w:t>
      </w:r>
      <w:r>
        <w:rPr>
          <w:sz w:val="30"/>
          <w:szCs w:val="30"/>
          <w:lang w:val="en-US"/>
        </w:rPr>
        <w:t>for learning road safety rules at the recreation camp "</w:t>
      </w:r>
      <w:proofErr w:type="spellStart"/>
      <w:r>
        <w:rPr>
          <w:sz w:val="30"/>
          <w:szCs w:val="30"/>
          <w:lang w:val="en-US"/>
        </w:rPr>
        <w:t>Orlyonok</w:t>
      </w:r>
      <w:proofErr w:type="spellEnd"/>
      <w:r w:rsidRPr="004765F3">
        <w:rPr>
          <w:sz w:val="30"/>
          <w:szCs w:val="30"/>
          <w:lang w:val="en-US"/>
        </w:rPr>
        <w:t>".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4.1. Creation and arrangement of a children's playground.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4.2. Construction of a mini-football field with artificial turf.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4.3. Creation and arrangement of a site for figure driving a bicycle and practical study of traffic rules</w:t>
      </w:r>
      <w:r>
        <w:rPr>
          <w:sz w:val="30"/>
          <w:szCs w:val="30"/>
          <w:lang w:val="en-US"/>
        </w:rPr>
        <w:t xml:space="preserve"> together</w:t>
      </w:r>
      <w:r w:rsidRPr="004765F3">
        <w:rPr>
          <w:sz w:val="30"/>
          <w:szCs w:val="30"/>
          <w:lang w:val="en-US"/>
        </w:rPr>
        <w:t xml:space="preserve"> with children.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4.4. Development of a compendium of guidelines for organizers of children's activities on training in safe life</w:t>
      </w:r>
      <w:r>
        <w:rPr>
          <w:sz w:val="30"/>
          <w:szCs w:val="30"/>
          <w:lang w:val="en-US"/>
        </w:rPr>
        <w:t xml:space="preserve"> style</w:t>
      </w:r>
      <w:r w:rsidRPr="004765F3">
        <w:rPr>
          <w:sz w:val="30"/>
          <w:szCs w:val="30"/>
          <w:lang w:val="en-US"/>
        </w:rPr>
        <w:t xml:space="preserve"> skills in a health camp.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proofErr w:type="gramStart"/>
      <w:r>
        <w:rPr>
          <w:sz w:val="30"/>
          <w:szCs w:val="30"/>
          <w:lang w:val="en-US"/>
        </w:rPr>
        <w:t xml:space="preserve">Task </w:t>
      </w:r>
      <w:r w:rsidRPr="004765F3">
        <w:rPr>
          <w:sz w:val="30"/>
          <w:szCs w:val="30"/>
          <w:lang w:val="en-US"/>
        </w:rPr>
        <w:t xml:space="preserve"> 5</w:t>
      </w:r>
      <w:proofErr w:type="gramEnd"/>
      <w:r w:rsidRPr="004765F3">
        <w:rPr>
          <w:sz w:val="30"/>
          <w:szCs w:val="30"/>
          <w:lang w:val="en-US"/>
        </w:rPr>
        <w:t>. Practical implementation of the principles and approaches, analysis and dissemination of the initiative’s experience.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5.1. Organizing a final work</w:t>
      </w:r>
      <w:r>
        <w:rPr>
          <w:sz w:val="30"/>
          <w:szCs w:val="30"/>
          <w:lang w:val="en-US"/>
        </w:rPr>
        <w:t>shop for partners and educators for disseminating</w:t>
      </w:r>
      <w:r w:rsidRPr="004765F3">
        <w:rPr>
          <w:sz w:val="30"/>
          <w:szCs w:val="30"/>
          <w:lang w:val="en-US"/>
        </w:rPr>
        <w:t xml:space="preserve"> work experience.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5.2. Development of a compendium of guidelines for organizers of children's activities on training in safe life</w:t>
      </w:r>
      <w:r>
        <w:rPr>
          <w:sz w:val="30"/>
          <w:szCs w:val="30"/>
          <w:lang w:val="en-US"/>
        </w:rPr>
        <w:t xml:space="preserve"> style</w:t>
      </w:r>
      <w:r w:rsidRPr="004765F3">
        <w:rPr>
          <w:sz w:val="30"/>
          <w:szCs w:val="30"/>
          <w:lang w:val="en-US"/>
        </w:rPr>
        <w:t xml:space="preserve"> skills in a health camp.</w:t>
      </w:r>
    </w:p>
    <w:p w:rsidR="00956967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4765F3">
        <w:rPr>
          <w:sz w:val="30"/>
          <w:szCs w:val="30"/>
          <w:lang w:val="en-US"/>
        </w:rPr>
        <w:t>Activity 5.3. The introduction of the</w:t>
      </w:r>
      <w:r>
        <w:rPr>
          <w:sz w:val="30"/>
          <w:szCs w:val="30"/>
          <w:lang w:val="en-US"/>
        </w:rPr>
        <w:t xml:space="preserve"> gained experience </w:t>
      </w:r>
      <w:r w:rsidRPr="004765F3">
        <w:rPr>
          <w:sz w:val="30"/>
          <w:szCs w:val="30"/>
          <w:lang w:val="en-US"/>
        </w:rPr>
        <w:t>and</w:t>
      </w:r>
      <w:r>
        <w:rPr>
          <w:sz w:val="30"/>
          <w:szCs w:val="30"/>
          <w:lang w:val="en-US"/>
        </w:rPr>
        <w:t xml:space="preserve"> organization of children’s camp sessions in</w:t>
      </w:r>
      <w:r w:rsidRPr="004765F3">
        <w:rPr>
          <w:sz w:val="30"/>
          <w:szCs w:val="30"/>
          <w:lang w:val="en-US"/>
        </w:rPr>
        <w:t xml:space="preserve"> "</w:t>
      </w:r>
      <w:proofErr w:type="spellStart"/>
      <w:r w:rsidRPr="004765F3">
        <w:rPr>
          <w:sz w:val="30"/>
          <w:szCs w:val="30"/>
          <w:lang w:val="en-US"/>
        </w:rPr>
        <w:t>Orlyonok</w:t>
      </w:r>
      <w:proofErr w:type="spellEnd"/>
      <w:r w:rsidRPr="004765F3">
        <w:rPr>
          <w:sz w:val="30"/>
          <w:szCs w:val="30"/>
          <w:lang w:val="en-US"/>
        </w:rPr>
        <w:t>".</w:t>
      </w:r>
    </w:p>
    <w:p w:rsidR="00956967" w:rsidRPr="004765F3" w:rsidRDefault="00956967" w:rsidP="00956967">
      <w:pPr>
        <w:pStyle w:val="2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sz w:val="30"/>
          <w:szCs w:val="30"/>
          <w:lang w:val="en-US"/>
        </w:rPr>
      </w:pPr>
      <w:r w:rsidRPr="00CC1390">
        <w:rPr>
          <w:sz w:val="30"/>
          <w:szCs w:val="30"/>
          <w:lang w:val="en-US"/>
        </w:rPr>
        <w:t>Activity 5.4. The reporting on the project</w:t>
      </w:r>
    </w:p>
    <w:p w:rsidR="00956967" w:rsidRPr="004765F3" w:rsidRDefault="00956967" w:rsidP="00956967">
      <w:pPr>
        <w:pStyle w:val="21"/>
        <w:shd w:val="clear" w:color="auto" w:fill="auto"/>
        <w:spacing w:after="0" w:line="329" w:lineRule="exact"/>
        <w:ind w:firstLine="0"/>
        <w:jc w:val="both"/>
        <w:rPr>
          <w:rStyle w:val="2"/>
          <w:color w:val="000000"/>
          <w:sz w:val="30"/>
          <w:szCs w:val="30"/>
          <w:lang w:val="en-US"/>
        </w:rPr>
      </w:pPr>
    </w:p>
    <w:tbl>
      <w:tblPr>
        <w:tblW w:w="9682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8"/>
        <w:gridCol w:w="4044"/>
      </w:tblGrid>
      <w:tr w:rsidR="00956967" w:rsidRPr="00A606AE" w:rsidTr="00C931BC">
        <w:trPr>
          <w:trHeight w:hRule="exact" w:val="658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6967" w:rsidRPr="004765F3" w:rsidRDefault="00956967" w:rsidP="00C931BC">
            <w:pPr>
              <w:pStyle w:val="21"/>
              <w:shd w:val="clear" w:color="auto" w:fill="auto"/>
              <w:spacing w:after="0" w:line="322" w:lineRule="exact"/>
              <w:ind w:firstLine="0"/>
              <w:jc w:val="left"/>
              <w:rPr>
                <w:sz w:val="30"/>
                <w:szCs w:val="30"/>
              </w:rPr>
            </w:pPr>
            <w:r w:rsidRPr="004765F3">
              <w:rPr>
                <w:rStyle w:val="22"/>
                <w:color w:val="000000"/>
                <w:sz w:val="30"/>
                <w:szCs w:val="30"/>
              </w:rPr>
              <w:t xml:space="preserve">8. </w:t>
            </w:r>
            <w:r w:rsidRPr="004765F3">
              <w:rPr>
                <w:color w:val="212121"/>
                <w:sz w:val="30"/>
                <w:szCs w:val="30"/>
                <w:lang w:val="en"/>
              </w:rPr>
              <w:t>Total funding</w:t>
            </w:r>
            <w:r w:rsidRPr="004765F3">
              <w:rPr>
                <w:rStyle w:val="22"/>
                <w:color w:val="000000"/>
                <w:sz w:val="30"/>
                <w:szCs w:val="30"/>
              </w:rPr>
              <w:t xml:space="preserve">: </w:t>
            </w:r>
            <w:r w:rsidRPr="004765F3">
              <w:rPr>
                <w:rStyle w:val="22"/>
                <w:color w:val="000000"/>
                <w:sz w:val="30"/>
                <w:szCs w:val="30"/>
                <w:lang w:val="en-US"/>
              </w:rPr>
              <w:t>$</w:t>
            </w:r>
            <w:r w:rsidR="00FA20C5">
              <w:rPr>
                <w:rStyle w:val="22"/>
                <w:color w:val="000000"/>
                <w:sz w:val="30"/>
                <w:szCs w:val="30"/>
              </w:rPr>
              <w:t>75</w:t>
            </w:r>
            <w:r w:rsidRPr="004765F3">
              <w:rPr>
                <w:rStyle w:val="22"/>
                <w:color w:val="000000"/>
                <w:sz w:val="30"/>
                <w:szCs w:val="30"/>
              </w:rPr>
              <w:t> 000</w:t>
            </w:r>
            <w:r w:rsidRPr="004765F3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USD.</w:t>
            </w:r>
            <w:r w:rsidRPr="004765F3">
              <w:rPr>
                <w:rStyle w:val="22"/>
                <w:color w:val="000000"/>
                <w:sz w:val="30"/>
                <w:szCs w:val="30"/>
              </w:rPr>
              <w:t xml:space="preserve"> </w:t>
            </w:r>
          </w:p>
        </w:tc>
      </w:tr>
      <w:tr w:rsidR="00956967" w:rsidRPr="00A606AE" w:rsidTr="00C931BC">
        <w:trPr>
          <w:trHeight w:hRule="exact" w:val="658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56967" w:rsidRPr="004765F3" w:rsidRDefault="00956967" w:rsidP="00C931BC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rStyle w:val="22"/>
                <w:color w:val="000000"/>
                <w:sz w:val="30"/>
                <w:szCs w:val="30"/>
              </w:rPr>
            </w:pPr>
          </w:p>
          <w:p w:rsidR="00956967" w:rsidRPr="004765F3" w:rsidRDefault="00956967" w:rsidP="00C931BC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sz w:val="30"/>
                <w:szCs w:val="30"/>
              </w:rPr>
            </w:pPr>
            <w:r w:rsidRPr="004765F3">
              <w:rPr>
                <w:sz w:val="30"/>
                <w:szCs w:val="30"/>
                <w:lang w:val="en-US"/>
              </w:rPr>
              <w:t>Source of funding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56967" w:rsidRPr="004765F3" w:rsidRDefault="00956967" w:rsidP="00C931BC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  <w:rPr>
                <w:sz w:val="30"/>
                <w:szCs w:val="30"/>
              </w:rPr>
            </w:pPr>
            <w:r w:rsidRPr="004765F3">
              <w:rPr>
                <w:sz w:val="30"/>
                <w:szCs w:val="30"/>
                <w:lang w:val="en-US"/>
              </w:rPr>
              <w:t>Amount of financing</w:t>
            </w:r>
            <w:r>
              <w:rPr>
                <w:sz w:val="30"/>
                <w:szCs w:val="30"/>
                <w:lang w:val="en-US"/>
              </w:rPr>
              <w:t xml:space="preserve"> ( </w:t>
            </w:r>
            <w:r w:rsidRPr="004765F3">
              <w:rPr>
                <w:rStyle w:val="22"/>
                <w:color w:val="000000"/>
                <w:sz w:val="30"/>
                <w:szCs w:val="30"/>
                <w:lang w:val="en-US"/>
              </w:rPr>
              <w:t>$</w:t>
            </w:r>
            <w:r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USD )</w:t>
            </w:r>
          </w:p>
        </w:tc>
      </w:tr>
      <w:tr w:rsidR="00956967" w:rsidRPr="00A606AE" w:rsidTr="00C931BC">
        <w:trPr>
          <w:trHeight w:hRule="exact" w:val="341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56967" w:rsidRPr="004765F3" w:rsidRDefault="00956967" w:rsidP="00C931BC">
            <w:pPr>
              <w:jc w:val="both"/>
              <w:rPr>
                <w:sz w:val="30"/>
                <w:szCs w:val="30"/>
                <w:lang w:val="en-US"/>
              </w:rPr>
            </w:pPr>
            <w:r w:rsidRPr="004765F3">
              <w:rPr>
                <w:color w:val="212121"/>
                <w:sz w:val="30"/>
                <w:szCs w:val="30"/>
                <w:lang w:val="en"/>
              </w:rPr>
              <w:t>Donor</w:t>
            </w:r>
            <w:r w:rsidRPr="004765F3">
              <w:rPr>
                <w:color w:val="212121"/>
                <w:sz w:val="30"/>
                <w:szCs w:val="30"/>
                <w:lang w:val="en-US"/>
              </w:rPr>
              <w:t xml:space="preserve"> </w:t>
            </w:r>
            <w:r w:rsidRPr="004765F3">
              <w:rPr>
                <w:color w:val="212121"/>
                <w:sz w:val="30"/>
                <w:szCs w:val="30"/>
                <w:lang w:val="en"/>
              </w:rPr>
              <w:t>funds</w:t>
            </w:r>
          </w:p>
          <w:p w:rsidR="00956967" w:rsidRPr="004765F3" w:rsidRDefault="00956967" w:rsidP="00C931BC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  <w:rPr>
                <w:sz w:val="30"/>
                <w:szCs w:val="30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56967" w:rsidRPr="004765F3" w:rsidRDefault="00956967" w:rsidP="00956967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sz w:val="30"/>
                <w:szCs w:val="30"/>
              </w:rPr>
            </w:pPr>
            <w:r w:rsidRPr="004765F3">
              <w:rPr>
                <w:rStyle w:val="22"/>
                <w:color w:val="000000"/>
                <w:sz w:val="30"/>
                <w:szCs w:val="30"/>
              </w:rPr>
              <w:t xml:space="preserve"> </w:t>
            </w:r>
            <w:r w:rsidR="00FA20C5">
              <w:rPr>
                <w:rStyle w:val="22"/>
                <w:color w:val="000000"/>
                <w:sz w:val="30"/>
                <w:szCs w:val="30"/>
              </w:rPr>
              <w:t>60</w:t>
            </w:r>
            <w:r w:rsidRPr="004765F3">
              <w:rPr>
                <w:rStyle w:val="22"/>
                <w:color w:val="000000"/>
                <w:sz w:val="30"/>
                <w:szCs w:val="30"/>
              </w:rPr>
              <w:t xml:space="preserve"> 000</w:t>
            </w:r>
          </w:p>
        </w:tc>
      </w:tr>
      <w:tr w:rsidR="00956967" w:rsidRPr="00A606AE" w:rsidTr="00C931BC">
        <w:trPr>
          <w:trHeight w:hRule="exact" w:val="379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56967" w:rsidRPr="004765F3" w:rsidRDefault="00956967" w:rsidP="00C931BC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sz w:val="30"/>
                <w:szCs w:val="30"/>
              </w:rPr>
            </w:pPr>
            <w:r w:rsidRPr="004765F3">
              <w:rPr>
                <w:color w:val="212121"/>
                <w:sz w:val="30"/>
                <w:szCs w:val="30"/>
                <w:shd w:val="clear" w:color="auto" w:fill="FFFFFF"/>
                <w:lang w:val="en-US"/>
              </w:rPr>
              <w:t>Co-financing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56967" w:rsidRPr="004765F3" w:rsidRDefault="00956967" w:rsidP="00C931BC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sz w:val="30"/>
                <w:szCs w:val="30"/>
              </w:rPr>
            </w:pPr>
            <w:r w:rsidRPr="004765F3">
              <w:rPr>
                <w:rStyle w:val="22"/>
                <w:color w:val="000000"/>
                <w:sz w:val="30"/>
                <w:szCs w:val="30"/>
              </w:rPr>
              <w:t xml:space="preserve"> </w:t>
            </w:r>
            <w:r w:rsidR="00FA20C5">
              <w:rPr>
                <w:rStyle w:val="22"/>
                <w:color w:val="000000"/>
                <w:sz w:val="30"/>
                <w:szCs w:val="30"/>
              </w:rPr>
              <w:t>5</w:t>
            </w:r>
            <w:r w:rsidRPr="004765F3">
              <w:rPr>
                <w:rStyle w:val="22"/>
                <w:color w:val="000000"/>
                <w:sz w:val="30"/>
                <w:szCs w:val="30"/>
              </w:rPr>
              <w:t> 000</w:t>
            </w:r>
          </w:p>
        </w:tc>
      </w:tr>
      <w:tr w:rsidR="00956967" w:rsidRPr="001C75CE" w:rsidTr="00C931BC">
        <w:trPr>
          <w:trHeight w:hRule="exact" w:val="662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56967" w:rsidRPr="004765F3" w:rsidRDefault="00956967" w:rsidP="00C931BC">
            <w:pPr>
              <w:pStyle w:val="21"/>
              <w:shd w:val="clear" w:color="auto" w:fill="auto"/>
              <w:spacing w:after="0" w:line="329" w:lineRule="exact"/>
              <w:ind w:firstLine="0"/>
              <w:jc w:val="left"/>
              <w:rPr>
                <w:sz w:val="30"/>
                <w:szCs w:val="30"/>
                <w:lang w:val="en-US"/>
              </w:rPr>
            </w:pPr>
            <w:r w:rsidRPr="004765F3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9. </w:t>
            </w:r>
            <w:r>
              <w:rPr>
                <w:color w:val="212121"/>
                <w:sz w:val="30"/>
                <w:szCs w:val="30"/>
                <w:shd w:val="clear" w:color="auto" w:fill="FFFFFF"/>
                <w:lang w:val="en-US"/>
              </w:rPr>
              <w:t xml:space="preserve"> Place of project implementation</w:t>
            </w:r>
            <w:r w:rsidRPr="004765F3">
              <w:rPr>
                <w:rStyle w:val="22"/>
                <w:color w:val="000000"/>
                <w:sz w:val="30"/>
                <w:szCs w:val="30"/>
                <w:lang w:val="en-US"/>
              </w:rPr>
              <w:t>:</w:t>
            </w:r>
            <w:r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Belarus,</w:t>
            </w:r>
            <w:r w:rsidRPr="004765F3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</w:t>
            </w:r>
            <w:r w:rsidRPr="004765F3">
              <w:rPr>
                <w:color w:val="212121"/>
                <w:sz w:val="30"/>
                <w:szCs w:val="30"/>
                <w:lang w:val="en"/>
              </w:rPr>
              <w:t>Minsk</w:t>
            </w:r>
            <w:r w:rsidRPr="004765F3">
              <w:rPr>
                <w:color w:val="212121"/>
                <w:sz w:val="30"/>
                <w:szCs w:val="30"/>
                <w:lang w:val="en-US"/>
              </w:rPr>
              <w:t xml:space="preserve"> </w:t>
            </w:r>
            <w:r w:rsidRPr="004765F3">
              <w:rPr>
                <w:color w:val="212121"/>
                <w:sz w:val="30"/>
                <w:szCs w:val="30"/>
                <w:lang w:val="en"/>
              </w:rPr>
              <w:t>region,</w:t>
            </w:r>
            <w:r w:rsidRPr="00956967">
              <w:rPr>
                <w:rStyle w:val="10"/>
                <w:color w:val="000000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4765F3">
              <w:rPr>
                <w:color w:val="212121"/>
                <w:sz w:val="30"/>
                <w:szCs w:val="30"/>
                <w:lang w:val="en"/>
              </w:rPr>
              <w:t>Nesvizh</w:t>
            </w:r>
            <w:proofErr w:type="spellEnd"/>
            <w:r w:rsidRPr="004765F3">
              <w:rPr>
                <w:color w:val="212121"/>
                <w:sz w:val="30"/>
                <w:szCs w:val="30"/>
                <w:lang w:val="en-US"/>
              </w:rPr>
              <w:t xml:space="preserve"> </w:t>
            </w:r>
            <w:r w:rsidRPr="004765F3">
              <w:rPr>
                <w:color w:val="212121"/>
                <w:sz w:val="30"/>
                <w:szCs w:val="30"/>
                <w:lang w:val="en"/>
              </w:rPr>
              <w:t>district,</w:t>
            </w:r>
            <w:r w:rsidRPr="00956967">
              <w:rPr>
                <w:rStyle w:val="10"/>
                <w:color w:val="000000"/>
                <w:sz w:val="30"/>
                <w:szCs w:val="30"/>
                <w:lang w:val="en-US"/>
              </w:rPr>
              <w:t xml:space="preserve"> </w:t>
            </w:r>
            <w:proofErr w:type="spellStart"/>
            <w:r>
              <w:rPr>
                <w:rStyle w:val="22"/>
                <w:color w:val="000000"/>
                <w:sz w:val="30"/>
                <w:szCs w:val="30"/>
                <w:lang w:val="en-US"/>
              </w:rPr>
              <w:t>Gorodeya</w:t>
            </w:r>
            <w:proofErr w:type="spellEnd"/>
            <w:r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Village C</w:t>
            </w:r>
            <w:r w:rsidRPr="004765F3">
              <w:rPr>
                <w:rStyle w:val="22"/>
                <w:color w:val="000000"/>
                <w:sz w:val="30"/>
                <w:szCs w:val="30"/>
                <w:lang w:val="en-US"/>
              </w:rPr>
              <w:t>ouncil, 10/10</w:t>
            </w:r>
          </w:p>
        </w:tc>
      </w:tr>
      <w:tr w:rsidR="00956967" w:rsidRPr="004A0097" w:rsidTr="00C931BC">
        <w:trPr>
          <w:trHeight w:hRule="exact" w:val="355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56967" w:rsidRPr="004765F3" w:rsidRDefault="00956967" w:rsidP="00C931BC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  <w:rPr>
                <w:sz w:val="30"/>
                <w:szCs w:val="30"/>
              </w:rPr>
            </w:pPr>
            <w:r w:rsidRPr="004A0097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10. </w:t>
            </w:r>
            <w:r w:rsidRPr="004765F3">
              <w:rPr>
                <w:color w:val="212121"/>
                <w:sz w:val="30"/>
                <w:szCs w:val="30"/>
                <w:lang w:val="en"/>
              </w:rPr>
              <w:t>Contact person</w:t>
            </w:r>
            <w:r w:rsidRPr="004A0097">
              <w:rPr>
                <w:rStyle w:val="22"/>
                <w:color w:val="000000"/>
                <w:sz w:val="30"/>
                <w:szCs w:val="30"/>
                <w:lang w:val="en-US"/>
              </w:rPr>
              <w:t>: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956967" w:rsidRPr="004A0097" w:rsidRDefault="00956967" w:rsidP="00C931BC">
            <w:pPr>
              <w:rPr>
                <w:sz w:val="30"/>
                <w:szCs w:val="30"/>
                <w:lang w:val="en-US"/>
              </w:rPr>
            </w:pPr>
          </w:p>
        </w:tc>
      </w:tr>
      <w:tr w:rsidR="00956967" w:rsidRPr="004765F3" w:rsidTr="00C931BC">
        <w:trPr>
          <w:trHeight w:hRule="exact" w:val="1040"/>
        </w:trPr>
        <w:tc>
          <w:tcPr>
            <w:tcW w:w="9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6967" w:rsidRPr="004765F3" w:rsidRDefault="00FA20C5" w:rsidP="00C931BC">
            <w:pPr>
              <w:pStyle w:val="21"/>
              <w:shd w:val="clear" w:color="auto" w:fill="auto"/>
              <w:spacing w:after="0" w:line="329" w:lineRule="exact"/>
              <w:ind w:firstLine="0"/>
              <w:jc w:val="left"/>
              <w:rPr>
                <w:sz w:val="30"/>
                <w:szCs w:val="30"/>
                <w:lang w:val="en-US"/>
              </w:rPr>
            </w:pPr>
            <w:r w:rsidRPr="00FA20C5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E. S. </w:t>
            </w:r>
            <w:proofErr w:type="spellStart"/>
            <w:r w:rsidRPr="00FA20C5">
              <w:rPr>
                <w:rStyle w:val="22"/>
                <w:color w:val="000000"/>
                <w:sz w:val="30"/>
                <w:szCs w:val="30"/>
                <w:lang w:val="en-US"/>
              </w:rPr>
              <w:t>Stepanov</w:t>
            </w:r>
            <w:proofErr w:type="spellEnd"/>
            <w:r w:rsidR="00956967" w:rsidRPr="004765F3">
              <w:rPr>
                <w:rStyle w:val="22"/>
                <w:color w:val="000000"/>
                <w:sz w:val="30"/>
                <w:szCs w:val="30"/>
                <w:lang w:val="en-US"/>
              </w:rPr>
              <w:t>, the deputy head of</w:t>
            </w:r>
            <w:r w:rsidR="00956967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the D</w:t>
            </w:r>
            <w:r w:rsidR="00956967" w:rsidRPr="004765F3">
              <w:rPr>
                <w:rStyle w:val="22"/>
                <w:color w:val="000000"/>
                <w:sz w:val="30"/>
                <w:szCs w:val="30"/>
                <w:lang w:val="en-US"/>
              </w:rPr>
              <w:t>epartment</w:t>
            </w:r>
            <w:r w:rsidR="00956967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on</w:t>
            </w:r>
            <w:r w:rsidR="00956967" w:rsidRPr="004765F3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 </w:t>
            </w:r>
            <w:r w:rsidR="00956967" w:rsidRPr="004765F3">
              <w:rPr>
                <w:sz w:val="30"/>
                <w:szCs w:val="30"/>
                <w:lang w:val="en-US"/>
              </w:rPr>
              <w:t>Education, Sports and Tourism</w:t>
            </w:r>
            <w:r w:rsidR="00956967">
              <w:rPr>
                <w:sz w:val="30"/>
                <w:szCs w:val="30"/>
                <w:lang w:val="en-US"/>
              </w:rPr>
              <w:t xml:space="preserve"> </w:t>
            </w:r>
            <w:proofErr w:type="gramStart"/>
            <w:r w:rsidR="00956967">
              <w:rPr>
                <w:sz w:val="30"/>
                <w:szCs w:val="30"/>
                <w:lang w:val="en-US"/>
              </w:rPr>
              <w:t>Affairs</w:t>
            </w:r>
            <w:r w:rsidR="00956967" w:rsidRPr="004765F3">
              <w:rPr>
                <w:sz w:val="30"/>
                <w:szCs w:val="30"/>
                <w:lang w:val="en-US"/>
              </w:rPr>
              <w:t xml:space="preserve"> </w:t>
            </w:r>
            <w:r w:rsidR="00956967">
              <w:rPr>
                <w:sz w:val="30"/>
                <w:szCs w:val="30"/>
                <w:lang w:val="en-US"/>
              </w:rPr>
              <w:t xml:space="preserve"> of</w:t>
            </w:r>
            <w:proofErr w:type="gramEnd"/>
            <w:r w:rsidR="00956967">
              <w:rPr>
                <w:sz w:val="30"/>
                <w:szCs w:val="30"/>
                <w:lang w:val="en-US"/>
              </w:rPr>
              <w:t xml:space="preserve">  </w:t>
            </w:r>
            <w:proofErr w:type="spellStart"/>
            <w:r w:rsidR="00956967">
              <w:rPr>
                <w:sz w:val="30"/>
                <w:szCs w:val="30"/>
                <w:lang w:val="en-US"/>
              </w:rPr>
              <w:t>Nesvizh</w:t>
            </w:r>
            <w:proofErr w:type="spellEnd"/>
            <w:r w:rsidR="00956967">
              <w:rPr>
                <w:sz w:val="30"/>
                <w:szCs w:val="30"/>
                <w:lang w:val="en-US"/>
              </w:rPr>
              <w:t xml:space="preserve"> D</w:t>
            </w:r>
            <w:r w:rsidR="00956967" w:rsidRPr="004765F3">
              <w:rPr>
                <w:sz w:val="30"/>
                <w:szCs w:val="30"/>
                <w:lang w:val="en-US"/>
              </w:rPr>
              <w:t>istrict Executive Committee</w:t>
            </w:r>
            <w:r w:rsidR="00956967" w:rsidRPr="004765F3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, phone.  8017 70 </w:t>
            </w:r>
            <w:proofErr w:type="gramStart"/>
            <w:r w:rsidR="00956967" w:rsidRPr="004765F3">
              <w:rPr>
                <w:rStyle w:val="22"/>
                <w:color w:val="000000"/>
                <w:sz w:val="30"/>
                <w:szCs w:val="30"/>
                <w:lang w:val="en-US"/>
              </w:rPr>
              <w:t xml:space="preserve">51604,   </w:t>
            </w:r>
            <w:proofErr w:type="gramEnd"/>
            <w:r w:rsidR="00956967" w:rsidRPr="004765F3">
              <w:rPr>
                <w:rStyle w:val="22"/>
                <w:color w:val="000000"/>
                <w:sz w:val="30"/>
                <w:szCs w:val="30"/>
                <w:lang w:val="en-US" w:eastAsia="en-US"/>
              </w:rPr>
              <w:t xml:space="preserve">e-mail: </w:t>
            </w:r>
            <w:r w:rsidRPr="0062735A">
              <w:rPr>
                <w:rStyle w:val="22"/>
                <w:color w:val="000000"/>
                <w:sz w:val="30"/>
                <w:szCs w:val="30"/>
                <w:lang w:eastAsia="en-US"/>
              </w:rPr>
              <w:t>es-1779@mail.ru</w:t>
            </w:r>
          </w:p>
        </w:tc>
        <w:bookmarkStart w:id="0" w:name="_GoBack"/>
        <w:bookmarkEnd w:id="0"/>
      </w:tr>
    </w:tbl>
    <w:p w:rsidR="00956967" w:rsidRPr="004765F3" w:rsidRDefault="00956967" w:rsidP="00956967">
      <w:pPr>
        <w:rPr>
          <w:b/>
          <w:i/>
          <w:sz w:val="30"/>
          <w:szCs w:val="30"/>
          <w:lang w:val="en-US"/>
        </w:rPr>
      </w:pPr>
    </w:p>
    <w:p w:rsidR="00956967" w:rsidRPr="004765F3" w:rsidRDefault="00956967" w:rsidP="00956967">
      <w:pPr>
        <w:rPr>
          <w:b/>
          <w:i/>
          <w:sz w:val="30"/>
          <w:szCs w:val="30"/>
          <w:lang w:val="en-US"/>
        </w:rPr>
      </w:pPr>
    </w:p>
    <w:p w:rsidR="00956967" w:rsidRPr="004765F3" w:rsidRDefault="00956967" w:rsidP="00956967">
      <w:pPr>
        <w:rPr>
          <w:b/>
          <w:i/>
          <w:sz w:val="30"/>
          <w:szCs w:val="30"/>
          <w:lang w:val="en-US"/>
        </w:rPr>
      </w:pPr>
    </w:p>
    <w:p w:rsidR="00956967" w:rsidRPr="004765F3" w:rsidRDefault="00956967" w:rsidP="00603CFB">
      <w:pPr>
        <w:jc w:val="center"/>
        <w:rPr>
          <w:b/>
          <w:i/>
          <w:sz w:val="30"/>
          <w:szCs w:val="30"/>
          <w:lang w:val="en-US"/>
        </w:rPr>
      </w:pPr>
      <w:r w:rsidRPr="00A606AE">
        <w:rPr>
          <w:b/>
          <w:i/>
          <w:noProof/>
          <w:sz w:val="30"/>
          <w:szCs w:val="30"/>
          <w:lang w:val="en-US" w:eastAsia="en-US"/>
        </w:rPr>
        <w:drawing>
          <wp:inline distT="0" distB="0" distL="0" distR="0">
            <wp:extent cx="5693410" cy="3416046"/>
            <wp:effectExtent l="0" t="0" r="2540" b="0"/>
            <wp:docPr id="11" name="Рисунок 11" descr="титу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ьн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76" cy="34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67" w:rsidRPr="004765F3" w:rsidRDefault="00956967" w:rsidP="00956967">
      <w:pPr>
        <w:rPr>
          <w:b/>
          <w:sz w:val="40"/>
          <w:szCs w:val="40"/>
          <w:lang w:val="en-US"/>
        </w:rPr>
      </w:pPr>
    </w:p>
    <w:p w:rsidR="00956967" w:rsidRPr="004765F3" w:rsidRDefault="00956967" w:rsidP="00956967">
      <w:pPr>
        <w:rPr>
          <w:b/>
          <w:sz w:val="40"/>
          <w:szCs w:val="40"/>
          <w:lang w:val="en-US"/>
        </w:rPr>
      </w:pPr>
    </w:p>
    <w:p w:rsidR="00603CFB" w:rsidRDefault="00603CFB" w:rsidP="00603CFB">
      <w:pPr>
        <w:jc w:val="center"/>
        <w:rPr>
          <w:b/>
          <w:sz w:val="40"/>
          <w:szCs w:val="40"/>
          <w:lang w:val="en-US"/>
        </w:rPr>
      </w:pPr>
      <w:r w:rsidRPr="00FC4C7E">
        <w:rPr>
          <w:b/>
          <w:noProof/>
          <w:sz w:val="40"/>
          <w:szCs w:val="40"/>
          <w:lang w:val="en-US" w:eastAsia="en-US"/>
        </w:rPr>
        <w:lastRenderedPageBreak/>
        <w:drawing>
          <wp:inline distT="0" distB="0" distL="0" distR="0" wp14:anchorId="2E84C29A" wp14:editId="362A6397">
            <wp:extent cx="5150096" cy="2955256"/>
            <wp:effectExtent l="0" t="0" r="0" b="0"/>
            <wp:docPr id="13" name="Рисунок 13" descr="IMG_20160526_15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526_1501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1" cy="29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FB" w:rsidRDefault="00603CFB" w:rsidP="00603CFB">
      <w:pPr>
        <w:jc w:val="center"/>
        <w:rPr>
          <w:b/>
          <w:sz w:val="40"/>
          <w:szCs w:val="40"/>
          <w:lang w:val="en-US"/>
        </w:rPr>
      </w:pPr>
    </w:p>
    <w:p w:rsidR="00603CFB" w:rsidRDefault="00603CFB" w:rsidP="00603CFB">
      <w:pPr>
        <w:jc w:val="center"/>
        <w:rPr>
          <w:b/>
          <w:sz w:val="40"/>
          <w:szCs w:val="40"/>
        </w:rPr>
      </w:pPr>
      <w:r w:rsidRPr="00FC4C7E">
        <w:rPr>
          <w:b/>
          <w:noProof/>
          <w:sz w:val="40"/>
          <w:szCs w:val="40"/>
          <w:lang w:val="en-US" w:eastAsia="en-US"/>
        </w:rPr>
        <w:drawing>
          <wp:inline distT="0" distB="0" distL="0" distR="0" wp14:anchorId="133B62F0" wp14:editId="684F44D0">
            <wp:extent cx="5196840" cy="3111209"/>
            <wp:effectExtent l="0" t="0" r="3810" b="0"/>
            <wp:docPr id="14" name="Рисунок 14" descr="IMG_20160526_15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60526_1504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78" cy="31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FB" w:rsidRPr="00603CFB" w:rsidRDefault="00603CFB" w:rsidP="00603CFB">
      <w:pPr>
        <w:jc w:val="center"/>
        <w:rPr>
          <w:b/>
          <w:sz w:val="30"/>
          <w:szCs w:val="30"/>
        </w:rPr>
      </w:pPr>
    </w:p>
    <w:p w:rsidR="00603CFB" w:rsidRDefault="00603CFB" w:rsidP="00603CFB">
      <w:pPr>
        <w:jc w:val="center"/>
        <w:rPr>
          <w:b/>
          <w:sz w:val="40"/>
          <w:szCs w:val="40"/>
        </w:rPr>
      </w:pPr>
      <w:r w:rsidRPr="00FC4C7E">
        <w:rPr>
          <w:b/>
          <w:noProof/>
          <w:sz w:val="40"/>
          <w:szCs w:val="40"/>
          <w:lang w:val="en-US" w:eastAsia="en-US"/>
        </w:rPr>
        <w:drawing>
          <wp:inline distT="0" distB="0" distL="0" distR="0" wp14:anchorId="440FBF2C" wp14:editId="2B25CC22">
            <wp:extent cx="5273395" cy="3162300"/>
            <wp:effectExtent l="0" t="0" r="3810" b="0"/>
            <wp:docPr id="15" name="Рисунок 15" descr="IMG_20160526_15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60526_1501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70" cy="31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67" w:rsidRPr="004765F3" w:rsidRDefault="00956967" w:rsidP="00956967">
      <w:pPr>
        <w:jc w:val="center"/>
        <w:rPr>
          <w:b/>
          <w:sz w:val="40"/>
          <w:szCs w:val="40"/>
          <w:lang w:val="en-US"/>
        </w:rPr>
      </w:pPr>
    </w:p>
    <w:p w:rsidR="00956967" w:rsidRPr="004765F3" w:rsidRDefault="00956967" w:rsidP="00956967">
      <w:pPr>
        <w:jc w:val="center"/>
        <w:rPr>
          <w:b/>
          <w:sz w:val="40"/>
          <w:szCs w:val="40"/>
          <w:lang w:val="en-US"/>
        </w:rPr>
      </w:pPr>
      <w:r w:rsidRPr="00FC4C7E">
        <w:rPr>
          <w:b/>
          <w:noProof/>
          <w:sz w:val="40"/>
          <w:szCs w:val="40"/>
          <w:lang w:val="en-US" w:eastAsia="en-US"/>
        </w:rPr>
        <w:drawing>
          <wp:inline distT="0" distB="0" distL="0" distR="0">
            <wp:extent cx="4914900" cy="6073140"/>
            <wp:effectExtent l="0" t="0" r="0" b="3810"/>
            <wp:docPr id="7" name="Рисунок 7" descr="IMG_20170524_14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524_1456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67" w:rsidRPr="004765F3" w:rsidRDefault="00956967" w:rsidP="00956967">
      <w:pPr>
        <w:jc w:val="center"/>
        <w:rPr>
          <w:b/>
          <w:sz w:val="40"/>
          <w:szCs w:val="40"/>
          <w:lang w:val="en-US"/>
        </w:rPr>
      </w:pPr>
    </w:p>
    <w:p w:rsidR="00956967" w:rsidRPr="004765F3" w:rsidRDefault="00956967" w:rsidP="00956967">
      <w:pPr>
        <w:jc w:val="center"/>
        <w:rPr>
          <w:b/>
          <w:sz w:val="40"/>
          <w:szCs w:val="40"/>
          <w:lang w:val="en-US"/>
        </w:rPr>
      </w:pPr>
    </w:p>
    <w:p w:rsidR="00956967" w:rsidRPr="004765F3" w:rsidRDefault="00956967" w:rsidP="00956967">
      <w:pPr>
        <w:jc w:val="center"/>
        <w:rPr>
          <w:b/>
          <w:sz w:val="40"/>
          <w:szCs w:val="40"/>
          <w:lang w:val="en-US"/>
        </w:rPr>
      </w:pPr>
    </w:p>
    <w:p w:rsidR="00835DD5" w:rsidRPr="001B751B" w:rsidRDefault="00835DD5" w:rsidP="00835DD5">
      <w:pPr>
        <w:jc w:val="center"/>
        <w:rPr>
          <w:b/>
          <w:sz w:val="32"/>
          <w:szCs w:val="32"/>
          <w:lang w:val="en-US"/>
        </w:rPr>
      </w:pPr>
      <w:r w:rsidRPr="001B751B">
        <w:rPr>
          <w:b/>
          <w:sz w:val="32"/>
          <w:szCs w:val="32"/>
          <w:lang w:val="en-US"/>
        </w:rPr>
        <w:t>LOOK FORWARD TO CONTACTING!</w:t>
      </w:r>
    </w:p>
    <w:p w:rsidR="00956967" w:rsidRPr="004765F3" w:rsidRDefault="00956967" w:rsidP="00956967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en-US"/>
        </w:rPr>
      </w:pPr>
    </w:p>
    <w:p w:rsidR="00956967" w:rsidRPr="004765F3" w:rsidRDefault="00956967" w:rsidP="00956967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en-US"/>
        </w:rPr>
      </w:pPr>
    </w:p>
    <w:p w:rsidR="00956967" w:rsidRPr="004765F3" w:rsidRDefault="00956967" w:rsidP="00956967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:rsidR="00956967" w:rsidRPr="004765F3" w:rsidRDefault="00956967" w:rsidP="00956967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:rsidR="00956967" w:rsidRPr="004765F3" w:rsidRDefault="00956967" w:rsidP="00956967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:rsidR="00956967" w:rsidRPr="004765F3" w:rsidRDefault="00956967" w:rsidP="00956967">
      <w:pPr>
        <w:rPr>
          <w:sz w:val="26"/>
          <w:szCs w:val="26"/>
          <w:lang w:val="en-US"/>
        </w:rPr>
      </w:pPr>
    </w:p>
    <w:p w:rsidR="00956967" w:rsidRPr="004765F3" w:rsidRDefault="00956967" w:rsidP="00956967">
      <w:pPr>
        <w:rPr>
          <w:sz w:val="26"/>
          <w:szCs w:val="26"/>
          <w:lang w:val="en-US"/>
        </w:rPr>
      </w:pPr>
    </w:p>
    <w:p w:rsidR="00956967" w:rsidRPr="004765F3" w:rsidRDefault="00956967" w:rsidP="00956967">
      <w:pPr>
        <w:jc w:val="both"/>
        <w:rPr>
          <w:b/>
          <w:sz w:val="30"/>
          <w:szCs w:val="30"/>
          <w:lang w:val="en-US"/>
        </w:rPr>
      </w:pPr>
    </w:p>
    <w:p w:rsidR="00956967" w:rsidRDefault="00956967" w:rsidP="00B930B8">
      <w:pPr>
        <w:jc w:val="both"/>
        <w:rPr>
          <w:b/>
          <w:sz w:val="30"/>
          <w:szCs w:val="30"/>
          <w:lang w:val="en-US"/>
        </w:rPr>
      </w:pPr>
    </w:p>
    <w:p w:rsidR="00956967" w:rsidRPr="005C2A78" w:rsidRDefault="00956967" w:rsidP="00B930B8">
      <w:pPr>
        <w:jc w:val="both"/>
        <w:rPr>
          <w:b/>
          <w:sz w:val="30"/>
          <w:szCs w:val="30"/>
          <w:lang w:val="en-US"/>
        </w:rPr>
      </w:pPr>
    </w:p>
    <w:sectPr w:rsidR="00956967" w:rsidRPr="005C2A78" w:rsidSect="00623FB7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</w:abstractNum>
  <w:abstractNum w:abstractNumId="4" w15:restartNumberingAfterBreak="0">
    <w:nsid w:val="00000009"/>
    <w:multiLevelType w:val="multilevel"/>
    <w:tmpl w:val="00000008"/>
    <w:lvl w:ilvl="0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 w15:restartNumberingAfterBreak="0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0B8"/>
    <w:rsid w:val="000A0644"/>
    <w:rsid w:val="00100BEA"/>
    <w:rsid w:val="00125C6C"/>
    <w:rsid w:val="001B751B"/>
    <w:rsid w:val="001C3C14"/>
    <w:rsid w:val="001C75CE"/>
    <w:rsid w:val="00236CDC"/>
    <w:rsid w:val="002834AC"/>
    <w:rsid w:val="003325EF"/>
    <w:rsid w:val="0033593E"/>
    <w:rsid w:val="004F2316"/>
    <w:rsid w:val="005C2A78"/>
    <w:rsid w:val="00603CFB"/>
    <w:rsid w:val="00623FB7"/>
    <w:rsid w:val="0062735A"/>
    <w:rsid w:val="006B1CC4"/>
    <w:rsid w:val="00705889"/>
    <w:rsid w:val="00706AC3"/>
    <w:rsid w:val="00742BB2"/>
    <w:rsid w:val="0077016E"/>
    <w:rsid w:val="00835DD5"/>
    <w:rsid w:val="008E5BCA"/>
    <w:rsid w:val="00956967"/>
    <w:rsid w:val="009770A8"/>
    <w:rsid w:val="009F50DA"/>
    <w:rsid w:val="00A606AE"/>
    <w:rsid w:val="00A76B10"/>
    <w:rsid w:val="00B55D04"/>
    <w:rsid w:val="00B930B8"/>
    <w:rsid w:val="00C262B1"/>
    <w:rsid w:val="00C403FB"/>
    <w:rsid w:val="00CC50B5"/>
    <w:rsid w:val="00CD7FF0"/>
    <w:rsid w:val="00D3628A"/>
    <w:rsid w:val="00DC4B5C"/>
    <w:rsid w:val="00F86721"/>
    <w:rsid w:val="00FA20C5"/>
    <w:rsid w:val="00FC4C7E"/>
    <w:rsid w:val="00FC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6A2A4A"/>
  <w15:chartTrackingRefBased/>
  <w15:docId w15:val="{51C343A6-388D-4F88-B036-AA368875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56967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3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1"/>
    <w:rsid w:val="00B930B8"/>
    <w:rPr>
      <w:sz w:val="26"/>
      <w:szCs w:val="26"/>
      <w:lang w:bidi="ar-SA"/>
    </w:rPr>
  </w:style>
  <w:style w:type="character" w:customStyle="1" w:styleId="20">
    <w:name w:val="Основной текст (2)"/>
    <w:rsid w:val="00B930B8"/>
    <w:rPr>
      <w:sz w:val="26"/>
      <w:szCs w:val="26"/>
      <w:u w:val="single"/>
      <w:lang w:bidi="ar-SA"/>
    </w:rPr>
  </w:style>
  <w:style w:type="paragraph" w:customStyle="1" w:styleId="21">
    <w:name w:val="Основной текст (2)1"/>
    <w:basedOn w:val="a"/>
    <w:link w:val="2"/>
    <w:rsid w:val="00B930B8"/>
    <w:pPr>
      <w:widowControl w:val="0"/>
      <w:shd w:val="clear" w:color="auto" w:fill="FFFFFF"/>
      <w:spacing w:after="360" w:line="240" w:lineRule="atLeast"/>
      <w:ind w:hanging="300"/>
      <w:jc w:val="right"/>
    </w:pPr>
    <w:rPr>
      <w:sz w:val="26"/>
      <w:szCs w:val="26"/>
    </w:rPr>
  </w:style>
  <w:style w:type="character" w:styleId="a4">
    <w:name w:val="Hyperlink"/>
    <w:rsid w:val="00B930B8"/>
    <w:rPr>
      <w:color w:val="AFA497"/>
      <w:u w:val="single"/>
    </w:rPr>
  </w:style>
  <w:style w:type="character" w:customStyle="1" w:styleId="22">
    <w:name w:val="Основной текст (2)2"/>
    <w:rsid w:val="00B930B8"/>
    <w:rPr>
      <w:sz w:val="26"/>
      <w:szCs w:val="26"/>
      <w:lang w:val="ru-RU" w:eastAsia="ru-RU" w:bidi="ar-SA"/>
    </w:rPr>
  </w:style>
  <w:style w:type="paragraph" w:styleId="a5">
    <w:name w:val="Balloon Text"/>
    <w:basedOn w:val="a"/>
    <w:link w:val="a6"/>
    <w:rsid w:val="00FC4C7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FC4C7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56967"/>
    <w:rPr>
      <w:rFonts w:ascii="Cambria" w:hAnsi="Cambria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9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отдела по образованию Пружанского райисполкома Брестской области требует софинансироваания</vt:lpstr>
    </vt:vector>
  </TitlesOfParts>
  <Company>MoBIL GROUP</Company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отдела по образованию Пружанского райисполкома Брестской области требует софинансироваания</dc:title>
  <dc:subject/>
  <dc:creator>Test</dc:creator>
  <cp:keywords/>
  <dc:description/>
  <cp:lastModifiedBy>Екатерина</cp:lastModifiedBy>
  <cp:revision>16</cp:revision>
  <cp:lastPrinted>2019-04-04T11:00:00Z</cp:lastPrinted>
  <dcterms:created xsi:type="dcterms:W3CDTF">2019-03-05T10:09:00Z</dcterms:created>
  <dcterms:modified xsi:type="dcterms:W3CDTF">2021-08-13T12:19:00Z</dcterms:modified>
</cp:coreProperties>
</file>